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DB9CF" w14:textId="77777777" w:rsidR="00BD1361" w:rsidRPr="00C3552D" w:rsidRDefault="00000000">
      <w:pPr>
        <w:spacing w:line="360" w:lineRule="auto"/>
        <w:jc w:val="both"/>
        <w:rPr>
          <w:rFonts w:ascii="Times New Roman" w:hAnsi="Times New Roman" w:cs="Times New Roman"/>
        </w:rPr>
      </w:pPr>
      <w:r w:rsidRPr="00C3552D">
        <w:rPr>
          <w:rFonts w:ascii="Times New Roman" w:hAnsi="Times New Roman" w:cs="Times New Roman"/>
        </w:rPr>
        <w:t>Anexa A</w:t>
      </w:r>
    </w:p>
    <w:p w14:paraId="08EE05A8" w14:textId="77777777" w:rsidR="00BD1361" w:rsidRPr="00C3552D" w:rsidRDefault="00BD1361">
      <w:pPr>
        <w:spacing w:line="360" w:lineRule="auto"/>
        <w:jc w:val="both"/>
        <w:rPr>
          <w:rFonts w:ascii="Times New Roman" w:hAnsi="Times New Roman" w:cs="Times New Roman"/>
        </w:rPr>
      </w:pPr>
    </w:p>
    <w:p w14:paraId="2E5BAE23" w14:textId="77777777" w:rsidR="00BD1361" w:rsidRPr="00C3552D" w:rsidRDefault="00BD1361">
      <w:pPr>
        <w:spacing w:line="360" w:lineRule="auto"/>
        <w:jc w:val="both"/>
        <w:rPr>
          <w:rFonts w:ascii="Times New Roman" w:hAnsi="Times New Roman" w:cs="Times New Roman"/>
        </w:rPr>
      </w:pPr>
    </w:p>
    <w:p w14:paraId="0E343FB9" w14:textId="77777777" w:rsidR="00BD1361" w:rsidRPr="00C3552D" w:rsidRDefault="00BD1361">
      <w:pPr>
        <w:spacing w:line="360" w:lineRule="auto"/>
        <w:jc w:val="both"/>
        <w:rPr>
          <w:rFonts w:ascii="Times New Roman" w:hAnsi="Times New Roman" w:cs="Times New Roman"/>
        </w:rPr>
      </w:pPr>
    </w:p>
    <w:p w14:paraId="057D48DE" w14:textId="75376D7D" w:rsidR="00BD1361" w:rsidRPr="00C3552D" w:rsidRDefault="0064125E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3552D">
        <w:rPr>
          <w:rFonts w:ascii="Times New Roman" w:hAnsi="Times New Roman" w:cs="Times New Roman"/>
          <w:b/>
        </w:rPr>
        <w:t>CENTRUL CULTURAL APOLLONIA HIRSCHER BRAȘOV</w:t>
      </w:r>
    </w:p>
    <w:p w14:paraId="6E8289C9" w14:textId="77777777" w:rsidR="0064125E" w:rsidRPr="00C3552D" w:rsidRDefault="0064125E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2612A04" w14:textId="77777777" w:rsidR="00BD1361" w:rsidRPr="00C3552D" w:rsidRDefault="00BD136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5495AC3A" w14:textId="77777777" w:rsidR="00BD1361" w:rsidRPr="00C3552D" w:rsidRDefault="00BD136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0CFCFF92" w14:textId="77777777" w:rsidR="00BD1361" w:rsidRPr="00C3552D" w:rsidRDefault="00000000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3552D">
        <w:rPr>
          <w:rFonts w:ascii="Times New Roman" w:hAnsi="Times New Roman" w:cs="Times New Roman"/>
          <w:b/>
        </w:rPr>
        <w:t>Cerere de Finanţare</w:t>
      </w:r>
    </w:p>
    <w:p w14:paraId="60E536FD" w14:textId="77777777" w:rsidR="00BD1361" w:rsidRPr="00C3552D" w:rsidRDefault="00000000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3552D">
        <w:rPr>
          <w:rFonts w:ascii="Times New Roman" w:hAnsi="Times New Roman" w:cs="Times New Roman"/>
          <w:b/>
        </w:rPr>
        <w:t>proiecte culturale</w:t>
      </w:r>
    </w:p>
    <w:p w14:paraId="547B7588" w14:textId="77777777" w:rsidR="00BD1361" w:rsidRPr="00C3552D" w:rsidRDefault="00BD1361">
      <w:pPr>
        <w:spacing w:line="360" w:lineRule="auto"/>
        <w:jc w:val="both"/>
        <w:rPr>
          <w:rFonts w:ascii="Times New Roman" w:hAnsi="Times New Roman" w:cs="Times New Roman"/>
        </w:rPr>
      </w:pPr>
    </w:p>
    <w:p w14:paraId="1F58B248" w14:textId="77777777" w:rsidR="00BD1361" w:rsidRPr="00C3552D" w:rsidRDefault="00BD1361">
      <w:pPr>
        <w:spacing w:line="360" w:lineRule="auto"/>
        <w:jc w:val="both"/>
        <w:rPr>
          <w:rFonts w:ascii="Times New Roman" w:hAnsi="Times New Roman" w:cs="Times New Roman"/>
        </w:rPr>
      </w:pPr>
    </w:p>
    <w:p w14:paraId="28BC3FC3" w14:textId="77777777" w:rsidR="00BD1361" w:rsidRPr="00C3552D" w:rsidRDefault="00BD1361">
      <w:pPr>
        <w:spacing w:line="360" w:lineRule="auto"/>
        <w:jc w:val="both"/>
        <w:rPr>
          <w:rFonts w:ascii="Times New Roman" w:hAnsi="Times New Roman" w:cs="Times New Roman"/>
        </w:rPr>
      </w:pPr>
    </w:p>
    <w:p w14:paraId="58E6D9E1" w14:textId="77777777" w:rsidR="00BD1361" w:rsidRPr="00C3552D" w:rsidRDefault="00BD1361">
      <w:pPr>
        <w:spacing w:line="360" w:lineRule="auto"/>
        <w:jc w:val="both"/>
        <w:rPr>
          <w:rFonts w:ascii="Times New Roman" w:hAnsi="Times New Roman" w:cs="Times New Roman"/>
        </w:rPr>
      </w:pPr>
    </w:p>
    <w:p w14:paraId="2B4175DD" w14:textId="77777777" w:rsidR="00BD1361" w:rsidRPr="00C3552D" w:rsidRDefault="00BD1361">
      <w:pPr>
        <w:spacing w:line="360" w:lineRule="auto"/>
        <w:jc w:val="both"/>
        <w:rPr>
          <w:rFonts w:ascii="Times New Roman" w:hAnsi="Times New Roman" w:cs="Times New Roman"/>
        </w:rPr>
      </w:pPr>
    </w:p>
    <w:p w14:paraId="0953730F" w14:textId="0A7CEF9D" w:rsidR="00BD1361" w:rsidRPr="00C3552D" w:rsidRDefault="00000000">
      <w:pPr>
        <w:spacing w:line="360" w:lineRule="auto"/>
        <w:jc w:val="both"/>
        <w:rPr>
          <w:rFonts w:ascii="Times New Roman" w:hAnsi="Times New Roman" w:cs="Times New Roman"/>
        </w:rPr>
      </w:pPr>
      <w:r w:rsidRPr="00C3552D">
        <w:rPr>
          <w:rFonts w:ascii="Times New Roman" w:hAnsi="Times New Roman" w:cs="Times New Roman"/>
        </w:rPr>
        <w:t>Denumire solicitant</w:t>
      </w:r>
      <w:r w:rsidR="0064125E" w:rsidRPr="00C3552D">
        <w:rPr>
          <w:rFonts w:ascii="Times New Roman" w:hAnsi="Times New Roman" w:cs="Times New Roman"/>
        </w:rPr>
        <w:t xml:space="preserve"> finanțare nerambursabilă</w:t>
      </w:r>
      <w:r w:rsidRPr="00C3552D">
        <w:rPr>
          <w:rFonts w:ascii="Times New Roman" w:hAnsi="Times New Roman" w:cs="Times New Roman"/>
        </w:rPr>
        <w:t>: __________________________________</w:t>
      </w:r>
    </w:p>
    <w:p w14:paraId="6171BCC5" w14:textId="77777777" w:rsidR="00BD1361" w:rsidRPr="00C3552D" w:rsidRDefault="00BD1361">
      <w:pPr>
        <w:spacing w:line="360" w:lineRule="auto"/>
        <w:jc w:val="both"/>
        <w:rPr>
          <w:rFonts w:ascii="Times New Roman" w:hAnsi="Times New Roman" w:cs="Times New Roman"/>
        </w:rPr>
      </w:pPr>
    </w:p>
    <w:p w14:paraId="6363C5DA" w14:textId="77777777" w:rsidR="00BD1361" w:rsidRPr="00C3552D" w:rsidRDefault="00BD1361">
      <w:pPr>
        <w:spacing w:line="360" w:lineRule="auto"/>
        <w:jc w:val="both"/>
        <w:rPr>
          <w:rFonts w:ascii="Times New Roman" w:hAnsi="Times New Roman" w:cs="Times New Roman"/>
        </w:rPr>
      </w:pPr>
    </w:p>
    <w:p w14:paraId="05AA38CE" w14:textId="77777777" w:rsidR="00BD1361" w:rsidRPr="00C3552D" w:rsidRDefault="00BD1361">
      <w:pPr>
        <w:spacing w:line="360" w:lineRule="auto"/>
        <w:jc w:val="both"/>
        <w:rPr>
          <w:rFonts w:ascii="Times New Roman" w:hAnsi="Times New Roman" w:cs="Times New Roman"/>
        </w:rPr>
      </w:pPr>
    </w:p>
    <w:p w14:paraId="6E51ECEF" w14:textId="77777777" w:rsidR="00BD1361" w:rsidRPr="00C3552D" w:rsidRDefault="00000000">
      <w:pPr>
        <w:spacing w:line="360" w:lineRule="auto"/>
        <w:jc w:val="both"/>
        <w:rPr>
          <w:rFonts w:ascii="Times New Roman" w:hAnsi="Times New Roman" w:cs="Times New Roman"/>
        </w:rPr>
      </w:pPr>
      <w:r w:rsidRPr="00C3552D">
        <w:rPr>
          <w:rFonts w:ascii="Times New Roman" w:hAnsi="Times New Roman" w:cs="Times New Roman"/>
        </w:rPr>
        <w:t>Număr înregistrare: ________________________________________</w:t>
      </w:r>
    </w:p>
    <w:p w14:paraId="57FB6C35" w14:textId="77777777" w:rsidR="00BD1361" w:rsidRPr="00C3552D" w:rsidRDefault="00000000" w:rsidP="004D6204">
      <w:pPr>
        <w:spacing w:line="360" w:lineRule="auto"/>
        <w:ind w:left="2160" w:firstLine="720"/>
        <w:jc w:val="both"/>
        <w:rPr>
          <w:rFonts w:ascii="Times New Roman" w:hAnsi="Times New Roman" w:cs="Times New Roman"/>
        </w:rPr>
      </w:pPr>
      <w:r w:rsidRPr="00C3552D">
        <w:rPr>
          <w:rFonts w:ascii="Times New Roman" w:hAnsi="Times New Roman" w:cs="Times New Roman"/>
        </w:rPr>
        <w:t>(doar pentru utilizare oficială)</w:t>
      </w:r>
    </w:p>
    <w:p w14:paraId="63730FEF" w14:textId="77777777" w:rsidR="00BD1361" w:rsidRPr="00C3552D" w:rsidRDefault="00BD1361">
      <w:pPr>
        <w:spacing w:line="360" w:lineRule="auto"/>
        <w:jc w:val="both"/>
        <w:rPr>
          <w:rFonts w:ascii="Times New Roman" w:hAnsi="Times New Roman" w:cs="Times New Roman"/>
        </w:rPr>
      </w:pPr>
    </w:p>
    <w:p w14:paraId="50372621" w14:textId="77777777" w:rsidR="00BD1361" w:rsidRPr="00C3552D" w:rsidRDefault="00BD1361">
      <w:pPr>
        <w:spacing w:line="360" w:lineRule="auto"/>
        <w:jc w:val="both"/>
        <w:rPr>
          <w:rFonts w:ascii="Times New Roman" w:hAnsi="Times New Roman" w:cs="Times New Roman"/>
        </w:rPr>
      </w:pPr>
    </w:p>
    <w:p w14:paraId="6EBEA5D0" w14:textId="77777777" w:rsidR="00BD1361" w:rsidRPr="00C3552D" w:rsidRDefault="00000000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3552D">
        <w:rPr>
          <w:rFonts w:ascii="Times New Roman" w:hAnsi="Times New Roman" w:cs="Times New Roman"/>
          <w:b/>
        </w:rPr>
        <w:t>Notă</w:t>
      </w:r>
    </w:p>
    <w:p w14:paraId="22EC16FF" w14:textId="63196069" w:rsidR="00BD1361" w:rsidRPr="00C3552D" w:rsidRDefault="00000000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3552D">
        <w:rPr>
          <w:rFonts w:ascii="Times New Roman" w:hAnsi="Times New Roman" w:cs="Times New Roman"/>
          <w:b/>
        </w:rPr>
        <w:t xml:space="preserve">Vă rugăm să completaţi această Cerere de Finanţare cu maximum de atenţie. Omisiunile nu pot fi rectificate; dacă va lipsi orice informaţie sau document, cererea dumneavoastră </w:t>
      </w:r>
      <w:r w:rsidR="0064125E" w:rsidRPr="00C3552D">
        <w:rPr>
          <w:rFonts w:ascii="Times New Roman" w:hAnsi="Times New Roman" w:cs="Times New Roman"/>
          <w:b/>
        </w:rPr>
        <w:t xml:space="preserve">va </w:t>
      </w:r>
      <w:r w:rsidRPr="00C3552D">
        <w:rPr>
          <w:rFonts w:ascii="Times New Roman" w:hAnsi="Times New Roman" w:cs="Times New Roman"/>
          <w:b/>
        </w:rPr>
        <w:t>fi respinsă.</w:t>
      </w:r>
    </w:p>
    <w:p w14:paraId="563B06FB" w14:textId="77777777" w:rsidR="00BD1361" w:rsidRPr="00C3552D" w:rsidRDefault="00BD1361">
      <w:pPr>
        <w:spacing w:line="360" w:lineRule="auto"/>
        <w:jc w:val="both"/>
        <w:rPr>
          <w:rFonts w:ascii="Times New Roman" w:hAnsi="Times New Roman" w:cs="Times New Roman"/>
        </w:rPr>
      </w:pPr>
    </w:p>
    <w:p w14:paraId="3187BCED" w14:textId="77777777" w:rsidR="00BD1361" w:rsidRPr="00C3552D" w:rsidRDefault="00BD1361">
      <w:pPr>
        <w:spacing w:line="360" w:lineRule="auto"/>
        <w:jc w:val="both"/>
        <w:rPr>
          <w:rFonts w:ascii="Times New Roman" w:hAnsi="Times New Roman" w:cs="Times New Roman"/>
        </w:rPr>
      </w:pPr>
    </w:p>
    <w:p w14:paraId="3F679F99" w14:textId="77777777" w:rsidR="00BD1361" w:rsidRPr="00C3552D" w:rsidRDefault="00BD1361">
      <w:pPr>
        <w:spacing w:line="360" w:lineRule="auto"/>
        <w:jc w:val="both"/>
        <w:rPr>
          <w:rFonts w:ascii="Times New Roman" w:hAnsi="Times New Roman" w:cs="Times New Roman"/>
        </w:rPr>
      </w:pPr>
    </w:p>
    <w:p w14:paraId="05627FB6" w14:textId="77777777" w:rsidR="00BD1361" w:rsidRPr="00C3552D" w:rsidRDefault="00BD1361">
      <w:pPr>
        <w:spacing w:line="360" w:lineRule="auto"/>
        <w:jc w:val="both"/>
        <w:rPr>
          <w:rFonts w:ascii="Times New Roman" w:hAnsi="Times New Roman" w:cs="Times New Roman"/>
        </w:rPr>
      </w:pPr>
    </w:p>
    <w:p w14:paraId="19A3D14F" w14:textId="670E6277" w:rsidR="00BD1361" w:rsidRPr="00C3552D" w:rsidRDefault="00000000" w:rsidP="00592433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3552D">
        <w:rPr>
          <w:rFonts w:ascii="Times New Roman" w:hAnsi="Times New Roman" w:cs="Times New Roman"/>
          <w:b/>
        </w:rPr>
        <w:lastRenderedPageBreak/>
        <w:t>1.</w:t>
      </w:r>
      <w:r w:rsidRPr="00C3552D">
        <w:rPr>
          <w:rFonts w:ascii="Times New Roman" w:hAnsi="Times New Roman" w:cs="Times New Roman"/>
          <w:b/>
        </w:rPr>
        <w:tab/>
        <w:t>Informații despre proiectul cultural</w:t>
      </w:r>
    </w:p>
    <w:p w14:paraId="1B20771B" w14:textId="689B3ACC" w:rsidR="00BD1361" w:rsidRPr="00934F2A" w:rsidRDefault="00000000">
      <w:pPr>
        <w:spacing w:line="360" w:lineRule="auto"/>
        <w:jc w:val="both"/>
        <w:rPr>
          <w:rFonts w:ascii="Times New Roman" w:hAnsi="Times New Roman" w:cs="Times New Roman"/>
        </w:rPr>
      </w:pPr>
      <w:r w:rsidRPr="00934F2A">
        <w:rPr>
          <w:rFonts w:ascii="Times New Roman" w:hAnsi="Times New Roman" w:cs="Times New Roman"/>
        </w:rPr>
        <w:t>1.1</w:t>
      </w:r>
      <w:r w:rsidR="00592433">
        <w:rPr>
          <w:rFonts w:ascii="Times New Roman" w:hAnsi="Times New Roman" w:cs="Times New Roman"/>
        </w:rPr>
        <w:t xml:space="preserve">. </w:t>
      </w:r>
      <w:r w:rsidRPr="00934F2A">
        <w:rPr>
          <w:rFonts w:ascii="Times New Roman" w:hAnsi="Times New Roman" w:cs="Times New Roman"/>
        </w:rPr>
        <w:t>Titlul proiectului cultural</w:t>
      </w:r>
      <w:r w:rsidR="00BE7B23" w:rsidRPr="00934F2A">
        <w:rPr>
          <w:rFonts w:ascii="Times New Roman" w:hAnsi="Times New Roman" w:cs="Times New Roman"/>
        </w:rPr>
        <w:t>:</w:t>
      </w:r>
      <w:r w:rsidR="004D6204">
        <w:rPr>
          <w:rFonts w:ascii="Times New Roman" w:hAnsi="Times New Roman" w:cs="Times New Roman"/>
        </w:rPr>
        <w:t xml:space="preserve"> _______________________________</w:t>
      </w:r>
    </w:p>
    <w:p w14:paraId="7C6EF6B4" w14:textId="7293CE5D" w:rsidR="00BD1361" w:rsidRPr="00934F2A" w:rsidRDefault="00000000">
      <w:pPr>
        <w:spacing w:line="360" w:lineRule="auto"/>
        <w:jc w:val="both"/>
        <w:rPr>
          <w:rFonts w:ascii="Times New Roman" w:hAnsi="Times New Roman" w:cs="Times New Roman"/>
        </w:rPr>
      </w:pPr>
      <w:r w:rsidRPr="00934F2A">
        <w:rPr>
          <w:rFonts w:ascii="Times New Roman" w:hAnsi="Times New Roman" w:cs="Times New Roman"/>
        </w:rPr>
        <w:t>1.2</w:t>
      </w:r>
      <w:r w:rsidR="00592433">
        <w:rPr>
          <w:rFonts w:ascii="Times New Roman" w:hAnsi="Times New Roman" w:cs="Times New Roman"/>
        </w:rPr>
        <w:t xml:space="preserve">. </w:t>
      </w:r>
      <w:r w:rsidR="0064125E" w:rsidRPr="00934F2A">
        <w:rPr>
          <w:rFonts w:ascii="Times New Roman" w:hAnsi="Times New Roman" w:cs="Times New Roman"/>
        </w:rPr>
        <w:t>Domeniu cultural</w:t>
      </w:r>
      <w:r w:rsidR="00BE7B23" w:rsidRPr="00934F2A">
        <w:rPr>
          <w:rFonts w:ascii="Times New Roman" w:hAnsi="Times New Roman" w:cs="Times New Roman"/>
        </w:rPr>
        <w:t>:</w:t>
      </w:r>
      <w:r w:rsidR="004D6204">
        <w:rPr>
          <w:rFonts w:ascii="Times New Roman" w:hAnsi="Times New Roman" w:cs="Times New Roman"/>
        </w:rPr>
        <w:t xml:space="preserve">  _____________________________________</w:t>
      </w:r>
    </w:p>
    <w:p w14:paraId="2C66EC5D" w14:textId="24CAD03D" w:rsidR="00BE7B23" w:rsidRPr="004D6204" w:rsidRDefault="00000000" w:rsidP="00BE7B23">
      <w:pPr>
        <w:pStyle w:val="NormalWeb"/>
        <w:spacing w:before="240" w:beforeAutospacing="0" w:after="240" w:afterAutospacing="0" w:line="15" w:lineRule="atLeast"/>
        <w:jc w:val="both"/>
        <w:rPr>
          <w:color w:val="000000" w:themeColor="text1"/>
          <w:lang w:val="it-IT"/>
        </w:rPr>
      </w:pPr>
      <w:r w:rsidRPr="004D6204">
        <w:rPr>
          <w:lang w:val="it-IT"/>
        </w:rPr>
        <w:t>1.3</w:t>
      </w:r>
      <w:r w:rsidR="00592433" w:rsidRPr="004D6204">
        <w:rPr>
          <w:lang w:val="it-IT"/>
        </w:rPr>
        <w:t xml:space="preserve">. </w:t>
      </w:r>
      <w:r w:rsidR="00BE7B23" w:rsidRPr="004D6204">
        <w:rPr>
          <w:color w:val="000000" w:themeColor="text1"/>
          <w:lang w:val="it-IT"/>
        </w:rPr>
        <w:t>Perioada de derulare/desfăşurare a proiectului cultural (intervalul de timp, precizat în cererea de finanţare, situat între data demarării primei şi data finalizării ultimei activităţi de pregătire/implementare a proiectului cultural, fără a preceda data semnării contractului de finanţare şi fără a depăşi data</w:t>
      </w:r>
      <w:r w:rsidR="004D6204">
        <w:rPr>
          <w:color w:val="000000" w:themeColor="text1"/>
          <w:lang w:val="it-IT"/>
        </w:rPr>
        <w:t xml:space="preserve"> </w:t>
      </w:r>
      <w:r w:rsidR="00BE7B23" w:rsidRPr="004D6204">
        <w:rPr>
          <w:color w:val="000000" w:themeColor="text1"/>
          <w:lang w:val="it-IT"/>
        </w:rPr>
        <w:t>- limită a depunerii dosarului de decont, cuprinzând - fără ca enumerarea să fie limitativă - activităţi transversale, precum managementul de proiect, monitorizarea, activităţi de evaluare şi raportare)</w:t>
      </w:r>
      <w:r w:rsidR="004D6204">
        <w:rPr>
          <w:color w:val="000000" w:themeColor="text1"/>
          <w:lang w:val="it-IT"/>
        </w:rPr>
        <w:t>: _______________________________.</w:t>
      </w:r>
    </w:p>
    <w:p w14:paraId="47FB4443" w14:textId="3F1F9221" w:rsidR="00BD1361" w:rsidRPr="004D6204" w:rsidRDefault="00BE7B23" w:rsidP="00BE7B23">
      <w:pPr>
        <w:pStyle w:val="NormalWeb"/>
        <w:spacing w:before="240" w:beforeAutospacing="0" w:after="240" w:afterAutospacing="0" w:line="15" w:lineRule="atLeast"/>
        <w:jc w:val="both"/>
        <w:rPr>
          <w:lang w:val="it-IT"/>
        </w:rPr>
      </w:pPr>
      <w:r w:rsidRPr="004D6204">
        <w:rPr>
          <w:color w:val="000000"/>
          <w:lang w:val="it-IT"/>
        </w:rPr>
        <w:t xml:space="preserve">1.4. Perioada de implementare a proiectului </w:t>
      </w:r>
      <w:r w:rsidRPr="004D6204">
        <w:rPr>
          <w:color w:val="000000" w:themeColor="text1"/>
          <w:lang w:val="it-IT"/>
        </w:rPr>
        <w:t>(perioada de implementare/durata proiectului cultural - intervalul de timp, precizat în cererea de finanţare, situat între data demarării primei şi data finalizării ultimei activităţi specifice, adresate publicului beneficiar final al proiectului cultural):</w:t>
      </w:r>
      <w:r w:rsidR="004D6204">
        <w:rPr>
          <w:color w:val="000000" w:themeColor="text1"/>
          <w:lang w:val="it-IT"/>
        </w:rPr>
        <w:t xml:space="preserve"> ___________________________________.</w:t>
      </w:r>
    </w:p>
    <w:p w14:paraId="0D769556" w14:textId="227E0F1A" w:rsidR="00BD1361" w:rsidRPr="00C3552D" w:rsidRDefault="00BE7B23">
      <w:pPr>
        <w:spacing w:line="360" w:lineRule="auto"/>
        <w:jc w:val="both"/>
        <w:rPr>
          <w:rFonts w:ascii="Times New Roman" w:hAnsi="Times New Roman" w:cs="Times New Roman"/>
        </w:rPr>
      </w:pPr>
      <w:r w:rsidRPr="00C3552D">
        <w:rPr>
          <w:rFonts w:ascii="Times New Roman" w:hAnsi="Times New Roman" w:cs="Times New Roman"/>
        </w:rPr>
        <w:t xml:space="preserve">1.5. Locul desfășurării: </w:t>
      </w:r>
      <w:r w:rsidR="004D6204">
        <w:rPr>
          <w:rFonts w:ascii="Times New Roman" w:hAnsi="Times New Roman" w:cs="Times New Roman"/>
        </w:rPr>
        <w:t>__________________________________________.</w:t>
      </w:r>
    </w:p>
    <w:p w14:paraId="066C27BB" w14:textId="2127CBBF" w:rsidR="00BE7B23" w:rsidRPr="00C3552D" w:rsidRDefault="00BE7B23">
      <w:pPr>
        <w:spacing w:line="360" w:lineRule="auto"/>
        <w:jc w:val="both"/>
        <w:rPr>
          <w:rFonts w:ascii="Times New Roman" w:hAnsi="Times New Roman" w:cs="Times New Roman"/>
        </w:rPr>
      </w:pPr>
      <w:r w:rsidRPr="00C3552D">
        <w:rPr>
          <w:rFonts w:ascii="Times New Roman" w:hAnsi="Times New Roman" w:cs="Times New Roman"/>
        </w:rPr>
        <w:t>1.6.</w:t>
      </w:r>
      <w:r w:rsidR="00592433">
        <w:rPr>
          <w:rFonts w:ascii="Times New Roman" w:hAnsi="Times New Roman" w:cs="Times New Roman"/>
        </w:rPr>
        <w:t xml:space="preserve"> </w:t>
      </w:r>
      <w:r w:rsidRPr="00C3552D">
        <w:rPr>
          <w:rFonts w:ascii="Times New Roman" w:hAnsi="Times New Roman" w:cs="Times New Roman"/>
        </w:rPr>
        <w:t xml:space="preserve">Data finalizării ultimei activităţi specifice, adresate publicului beneficiar final al proiectului cultural: </w:t>
      </w:r>
      <w:r w:rsidR="004D6204">
        <w:rPr>
          <w:rFonts w:ascii="Times New Roman" w:hAnsi="Times New Roman" w:cs="Times New Roman"/>
        </w:rPr>
        <w:t xml:space="preserve">______________________________________________________ </w:t>
      </w:r>
      <w:r w:rsidRPr="00C3552D">
        <w:rPr>
          <w:rFonts w:ascii="Times New Roman" w:hAnsi="Times New Roman" w:cs="Times New Roman"/>
        </w:rPr>
        <w:t xml:space="preserve">.    </w:t>
      </w:r>
    </w:p>
    <w:p w14:paraId="4641163B" w14:textId="5A9341EE" w:rsidR="00BD1361" w:rsidRPr="00C3552D" w:rsidRDefault="00000000">
      <w:pPr>
        <w:spacing w:line="360" w:lineRule="auto"/>
        <w:jc w:val="both"/>
        <w:rPr>
          <w:rFonts w:ascii="Times New Roman" w:hAnsi="Times New Roman" w:cs="Times New Roman"/>
        </w:rPr>
      </w:pPr>
      <w:r w:rsidRPr="00C3552D">
        <w:rPr>
          <w:rFonts w:ascii="Times New Roman" w:hAnsi="Times New Roman" w:cs="Times New Roman"/>
        </w:rPr>
        <w:t>1.</w:t>
      </w:r>
      <w:r w:rsidR="00BE7B23" w:rsidRPr="00C3552D">
        <w:rPr>
          <w:rFonts w:ascii="Times New Roman" w:hAnsi="Times New Roman" w:cs="Times New Roman"/>
        </w:rPr>
        <w:t xml:space="preserve">7. </w:t>
      </w:r>
      <w:r w:rsidRPr="00C3552D">
        <w:rPr>
          <w:rFonts w:ascii="Times New Roman" w:hAnsi="Times New Roman" w:cs="Times New Roman"/>
        </w:rPr>
        <w:t xml:space="preserve">Suma solicitată </w:t>
      </w:r>
      <w:r w:rsidR="0064125E" w:rsidRPr="00C3552D">
        <w:rPr>
          <w:rFonts w:ascii="Times New Roman" w:hAnsi="Times New Roman" w:cs="Times New Roman"/>
        </w:rPr>
        <w:t>ca finanțare nerambursabilă de la CCAH</w:t>
      </w:r>
      <w:r w:rsidRPr="00C3552D">
        <w:rPr>
          <w:rFonts w:ascii="Times New Roman" w:hAnsi="Times New Roman" w:cs="Times New Roman"/>
        </w:rPr>
        <w:t xml:space="preserve">: </w:t>
      </w:r>
    </w:p>
    <w:p w14:paraId="49FEB125" w14:textId="77777777" w:rsidR="00BD1361" w:rsidRPr="00C3552D" w:rsidRDefault="00BD1361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Style26"/>
        <w:tblW w:w="87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17"/>
        <w:gridCol w:w="3023"/>
        <w:gridCol w:w="2460"/>
      </w:tblGrid>
      <w:tr w:rsidR="00BD1361" w:rsidRPr="00C3552D" w14:paraId="433B9912" w14:textId="77777777" w:rsidTr="0064125E">
        <w:trPr>
          <w:cantSplit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DEBEDE" w14:textId="28804FB4" w:rsidR="00BD1361" w:rsidRPr="00C3552D" w:rsidRDefault="0000000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3552D">
              <w:rPr>
                <w:rFonts w:ascii="Times New Roman" w:hAnsi="Times New Roman" w:cs="Times New Roman"/>
              </w:rPr>
              <w:t>Costul total  al proiectului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4D301A" w14:textId="5914EB9C" w:rsidR="00BD1361" w:rsidRPr="00C3552D" w:rsidRDefault="0000000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3552D">
              <w:rPr>
                <w:rFonts w:ascii="Times New Roman" w:hAnsi="Times New Roman" w:cs="Times New Roman"/>
              </w:rPr>
              <w:t xml:space="preserve">Suma solicitată de la </w:t>
            </w:r>
            <w:r w:rsidR="0064125E" w:rsidRPr="00C3552D">
              <w:rPr>
                <w:rFonts w:ascii="Times New Roman" w:hAnsi="Times New Roman" w:cs="Times New Roman"/>
              </w:rPr>
              <w:t>CCAH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3B2D09" w14:textId="102A2441" w:rsidR="00BD1361" w:rsidRPr="00C3552D" w:rsidRDefault="0000000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3552D">
              <w:rPr>
                <w:rFonts w:ascii="Times New Roman" w:hAnsi="Times New Roman" w:cs="Times New Roman"/>
              </w:rPr>
              <w:t xml:space="preserve">% din </w:t>
            </w:r>
            <w:r w:rsidR="0064125E" w:rsidRPr="00C3552D">
              <w:rPr>
                <w:rFonts w:ascii="Times New Roman" w:hAnsi="Times New Roman" w:cs="Times New Roman"/>
              </w:rPr>
              <w:t>C</w:t>
            </w:r>
            <w:r w:rsidRPr="00C3552D">
              <w:rPr>
                <w:rFonts w:ascii="Times New Roman" w:hAnsi="Times New Roman" w:cs="Times New Roman"/>
              </w:rPr>
              <w:t>ostul total al proiectului</w:t>
            </w:r>
          </w:p>
        </w:tc>
      </w:tr>
      <w:tr w:rsidR="00BD1361" w:rsidRPr="00C3552D" w14:paraId="25828065" w14:textId="77777777" w:rsidTr="0064125E">
        <w:trPr>
          <w:cantSplit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6C2978" w14:textId="77777777" w:rsidR="00BD1361" w:rsidRPr="00C3552D" w:rsidRDefault="0000000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3552D">
              <w:rPr>
                <w:rFonts w:ascii="Times New Roman" w:hAnsi="Times New Roman" w:cs="Times New Roman"/>
              </w:rPr>
              <w:t xml:space="preserve"> LEI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7FC9F2" w14:textId="77777777" w:rsidR="00BD1361" w:rsidRPr="00C3552D" w:rsidRDefault="0000000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3552D">
              <w:rPr>
                <w:rFonts w:ascii="Times New Roman" w:hAnsi="Times New Roman" w:cs="Times New Roman"/>
              </w:rPr>
              <w:t xml:space="preserve"> LEI 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730B3A" w14:textId="77777777" w:rsidR="00BD1361" w:rsidRPr="00C3552D" w:rsidRDefault="0000000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3552D">
              <w:rPr>
                <w:rFonts w:ascii="Times New Roman" w:hAnsi="Times New Roman" w:cs="Times New Roman"/>
              </w:rPr>
              <w:t xml:space="preserve"> %</w:t>
            </w:r>
          </w:p>
        </w:tc>
      </w:tr>
    </w:tbl>
    <w:p w14:paraId="1A8471BE" w14:textId="77777777" w:rsidR="00BD1361" w:rsidRPr="00C3552D" w:rsidRDefault="00BD1361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0538CD10" w14:textId="17EA4C97" w:rsidR="00BD1361" w:rsidRPr="00C3552D" w:rsidRDefault="00934F2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C3552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8</w:t>
      </w:r>
      <w:r w:rsidR="00AA4D1C">
        <w:rPr>
          <w:rFonts w:ascii="Times New Roman" w:hAnsi="Times New Roman" w:cs="Times New Roman"/>
        </w:rPr>
        <w:t xml:space="preserve">. </w:t>
      </w:r>
      <w:r w:rsidRPr="00C3552D">
        <w:rPr>
          <w:rFonts w:ascii="Times New Roman" w:hAnsi="Times New Roman" w:cs="Times New Roman"/>
        </w:rPr>
        <w:t xml:space="preserve">Sumarul proiectului cultural </w:t>
      </w:r>
    </w:p>
    <w:p w14:paraId="6F1F8C98" w14:textId="77777777" w:rsidR="00BD1361" w:rsidRPr="00C3552D" w:rsidRDefault="00000000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C3552D">
        <w:rPr>
          <w:rFonts w:ascii="Times New Roman" w:hAnsi="Times New Roman" w:cs="Times New Roman"/>
          <w:i/>
        </w:rPr>
        <w:t xml:space="preserve">Maximum 250 cuvinte (a se include informaţii despre (a) scopul proiectului, (b) grupul sau grupurile ţintă şi (c) activităţile principale). </w:t>
      </w:r>
    </w:p>
    <w:p w14:paraId="286187E2" w14:textId="77777777" w:rsidR="00BD1361" w:rsidRPr="00C3552D" w:rsidRDefault="00BD1361">
      <w:pPr>
        <w:spacing w:line="360" w:lineRule="auto"/>
        <w:jc w:val="both"/>
        <w:rPr>
          <w:rFonts w:ascii="Times New Roman" w:hAnsi="Times New Roman" w:cs="Times New Roman"/>
        </w:rPr>
      </w:pPr>
    </w:p>
    <w:p w14:paraId="40A6A977" w14:textId="2DDFB75E" w:rsidR="00BD1361" w:rsidRPr="00C3552D" w:rsidRDefault="00934F2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1.9.</w:t>
      </w:r>
      <w:r w:rsidR="00AA4D1C">
        <w:rPr>
          <w:rFonts w:ascii="Times New Roman" w:hAnsi="Times New Roman" w:cs="Times New Roman"/>
        </w:rPr>
        <w:t xml:space="preserve"> </w:t>
      </w:r>
      <w:r w:rsidRPr="00C3552D">
        <w:rPr>
          <w:rFonts w:ascii="Times New Roman" w:hAnsi="Times New Roman" w:cs="Times New Roman"/>
        </w:rPr>
        <w:t>Obiectivele proiectului cultural</w:t>
      </w:r>
    </w:p>
    <w:p w14:paraId="54C01531" w14:textId="085CF8DD" w:rsidR="00BD1361" w:rsidRPr="00C3552D" w:rsidRDefault="00000000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C3552D">
        <w:rPr>
          <w:rFonts w:ascii="Times New Roman" w:hAnsi="Times New Roman" w:cs="Times New Roman"/>
          <w:i/>
        </w:rPr>
        <w:t xml:space="preserve">Maximum </w:t>
      </w:r>
      <w:r w:rsidR="00C3552D">
        <w:rPr>
          <w:rFonts w:ascii="Times New Roman" w:hAnsi="Times New Roman" w:cs="Times New Roman"/>
          <w:i/>
        </w:rPr>
        <w:t>3</w:t>
      </w:r>
      <w:r w:rsidRPr="00C3552D">
        <w:rPr>
          <w:rFonts w:ascii="Times New Roman" w:hAnsi="Times New Roman" w:cs="Times New Roman"/>
          <w:i/>
        </w:rPr>
        <w:t>00 cuvinte. Descrieţi obiectivele generale şi cele specifice ale proiectului.</w:t>
      </w:r>
    </w:p>
    <w:p w14:paraId="67F9E645" w14:textId="77777777" w:rsidR="00BD1361" w:rsidRPr="00C3552D" w:rsidRDefault="00BD1361">
      <w:pPr>
        <w:spacing w:line="360" w:lineRule="auto"/>
        <w:jc w:val="both"/>
        <w:rPr>
          <w:rFonts w:ascii="Times New Roman" w:hAnsi="Times New Roman" w:cs="Times New Roman"/>
        </w:rPr>
      </w:pPr>
    </w:p>
    <w:p w14:paraId="7903CD5D" w14:textId="561375FE" w:rsidR="00BD1361" w:rsidRPr="00C3552D" w:rsidRDefault="00934F2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1.10.</w:t>
      </w:r>
      <w:r w:rsidRPr="00C3552D">
        <w:rPr>
          <w:rFonts w:ascii="Times New Roman" w:hAnsi="Times New Roman" w:cs="Times New Roman"/>
        </w:rPr>
        <w:t xml:space="preserve"> Grupuri țintă și beneficiari (direcți și indirecți)</w:t>
      </w:r>
    </w:p>
    <w:p w14:paraId="21EA62FF" w14:textId="77777777" w:rsidR="00BD1361" w:rsidRPr="00C3552D" w:rsidRDefault="0000000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</w:rPr>
      </w:pPr>
      <w:r w:rsidRPr="00C3552D">
        <w:rPr>
          <w:rFonts w:ascii="Times New Roman" w:hAnsi="Times New Roman" w:cs="Times New Roman"/>
          <w:i/>
        </w:rPr>
        <w:t>Descrierea contextului în care se desfășoară proiectul cultural</w:t>
      </w:r>
    </w:p>
    <w:p w14:paraId="37E48E01" w14:textId="77777777" w:rsidR="00BD1361" w:rsidRPr="00C3552D" w:rsidRDefault="0000000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</w:rPr>
      </w:pPr>
      <w:r w:rsidRPr="00C3552D">
        <w:rPr>
          <w:rFonts w:ascii="Times New Roman" w:hAnsi="Times New Roman" w:cs="Times New Roman"/>
          <w:i/>
        </w:rPr>
        <w:t>Lista grupurilor ţintă şi numărul estimat de beneficiari direcţi şi indirecţi</w:t>
      </w:r>
    </w:p>
    <w:p w14:paraId="56288D23" w14:textId="77777777" w:rsidR="00BD1361" w:rsidRPr="00C3552D" w:rsidRDefault="0000000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</w:rPr>
      </w:pPr>
      <w:r w:rsidRPr="00C3552D">
        <w:rPr>
          <w:rFonts w:ascii="Times New Roman" w:hAnsi="Times New Roman" w:cs="Times New Roman"/>
          <w:i/>
        </w:rPr>
        <w:t>Motivaţia alegerii grupurilor ţintă şi a activităţilor</w:t>
      </w:r>
    </w:p>
    <w:p w14:paraId="6CBB4A35" w14:textId="77777777" w:rsidR="00BD1361" w:rsidRPr="00C3552D" w:rsidRDefault="0000000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</w:rPr>
      </w:pPr>
      <w:r w:rsidRPr="00C3552D">
        <w:rPr>
          <w:rFonts w:ascii="Times New Roman" w:hAnsi="Times New Roman" w:cs="Times New Roman"/>
          <w:i/>
        </w:rPr>
        <w:t>Identificarea necesităţilor şi constrângerilor percepute în grupurile ţintă</w:t>
      </w:r>
    </w:p>
    <w:p w14:paraId="681AE214" w14:textId="52CF6828" w:rsidR="00BD1361" w:rsidRDefault="00000000" w:rsidP="004D620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</w:rPr>
      </w:pPr>
      <w:r w:rsidRPr="00C3552D">
        <w:rPr>
          <w:rFonts w:ascii="Times New Roman" w:hAnsi="Times New Roman" w:cs="Times New Roman"/>
          <w:i/>
        </w:rPr>
        <w:t>Valoarea adăugată a proiectului pentru grupurile țintă</w:t>
      </w:r>
    </w:p>
    <w:p w14:paraId="7A36C796" w14:textId="77777777" w:rsidR="004D6204" w:rsidRPr="004D6204" w:rsidRDefault="004D6204" w:rsidP="004D6204">
      <w:pPr>
        <w:spacing w:line="360" w:lineRule="auto"/>
        <w:ind w:left="720"/>
        <w:jc w:val="both"/>
        <w:rPr>
          <w:rFonts w:ascii="Times New Roman" w:hAnsi="Times New Roman" w:cs="Times New Roman"/>
          <w:i/>
        </w:rPr>
      </w:pPr>
    </w:p>
    <w:p w14:paraId="6A600F80" w14:textId="4941A5B7" w:rsidR="00BD1361" w:rsidRPr="00C3552D" w:rsidRDefault="00934F2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1.11.</w:t>
      </w:r>
      <w:r w:rsidR="00AA4D1C">
        <w:rPr>
          <w:rFonts w:ascii="Times New Roman" w:hAnsi="Times New Roman" w:cs="Times New Roman"/>
        </w:rPr>
        <w:t xml:space="preserve"> </w:t>
      </w:r>
      <w:r w:rsidRPr="00C3552D">
        <w:rPr>
          <w:rFonts w:ascii="Times New Roman" w:hAnsi="Times New Roman" w:cs="Times New Roman"/>
        </w:rPr>
        <w:t>Justificarea proiectului cultural</w:t>
      </w:r>
    </w:p>
    <w:p w14:paraId="023F9378" w14:textId="77777777" w:rsidR="00BD1361" w:rsidRPr="00C3552D" w:rsidRDefault="00000000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C3552D">
        <w:rPr>
          <w:rFonts w:ascii="Times New Roman" w:hAnsi="Times New Roman" w:cs="Times New Roman"/>
          <w:i/>
        </w:rPr>
        <w:t>Maximum 1500 cuvinte.  Furnizaţi următoarele informaţii:</w:t>
      </w:r>
    </w:p>
    <w:p w14:paraId="5C0920A2" w14:textId="77777777" w:rsidR="00BD1361" w:rsidRPr="00C3552D" w:rsidRDefault="00000000" w:rsidP="00377E37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hAnsi="Times New Roman" w:cs="Times New Roman"/>
          <w:b/>
          <w:bCs/>
          <w:iCs/>
          <w:color w:val="000000"/>
        </w:rPr>
      </w:pPr>
      <w:r w:rsidRPr="00C3552D">
        <w:rPr>
          <w:rFonts w:ascii="Times New Roman" w:eastAsia="Times New Roman" w:hAnsi="Times New Roman" w:cs="Times New Roman"/>
          <w:b/>
          <w:bCs/>
          <w:iCs/>
          <w:color w:val="000000"/>
        </w:rPr>
        <w:t>Relevanţa proiectului î</w:t>
      </w:r>
      <w:r w:rsidRPr="00C3552D">
        <w:rPr>
          <w:rFonts w:ascii="Times New Roman" w:hAnsi="Times New Roman" w:cs="Times New Roman"/>
          <w:b/>
          <w:bCs/>
          <w:iCs/>
        </w:rPr>
        <w:t>n raport cu axele strategice de acțiune și programatice B.R.A.S.O.V</w:t>
      </w:r>
    </w:p>
    <w:p w14:paraId="4A766702" w14:textId="16D34484" w:rsidR="00F65E70" w:rsidRPr="004D6204" w:rsidRDefault="00F65E70" w:rsidP="00F65E70">
      <w:pPr>
        <w:pStyle w:val="NormalWeb"/>
        <w:numPr>
          <w:ilvl w:val="0"/>
          <w:numId w:val="1"/>
        </w:numPr>
        <w:spacing w:before="240" w:beforeAutospacing="0" w:afterAutospacing="0"/>
        <w:jc w:val="both"/>
        <w:rPr>
          <w:rFonts w:eastAsia="Times New Roman"/>
          <w:b/>
          <w:bCs/>
          <w:lang w:val="it-IT"/>
        </w:rPr>
      </w:pPr>
      <w:r w:rsidRPr="004D6204">
        <w:rPr>
          <w:rFonts w:eastAsia="Times New Roman"/>
          <w:b/>
          <w:bCs/>
          <w:lang w:val="it-IT"/>
        </w:rPr>
        <w:t xml:space="preserve">Durabilitatea impactului cultural, economic și social, după caz pentru </w:t>
      </w:r>
      <w:r w:rsidR="004D6204">
        <w:rPr>
          <w:rFonts w:eastAsia="Times New Roman"/>
          <w:b/>
          <w:bCs/>
          <w:lang w:val="it-IT"/>
        </w:rPr>
        <w:t>m</w:t>
      </w:r>
      <w:r w:rsidRPr="004D6204">
        <w:rPr>
          <w:rFonts w:eastAsia="Times New Roman"/>
          <w:b/>
          <w:bCs/>
          <w:lang w:val="it-IT"/>
        </w:rPr>
        <w:t xml:space="preserve">un. Brașov </w:t>
      </w:r>
    </w:p>
    <w:p w14:paraId="3B5A8714" w14:textId="691520D7" w:rsidR="00F65E70" w:rsidRPr="004D6204" w:rsidRDefault="00F65E70" w:rsidP="00F65E70">
      <w:pPr>
        <w:pStyle w:val="NormalWeb"/>
        <w:numPr>
          <w:ilvl w:val="0"/>
          <w:numId w:val="1"/>
        </w:numPr>
        <w:spacing w:before="240" w:beforeAutospacing="0" w:afterAutospacing="0"/>
        <w:jc w:val="both"/>
        <w:rPr>
          <w:rFonts w:eastAsia="Times New Roman"/>
          <w:b/>
          <w:bCs/>
          <w:lang w:val="it-IT"/>
        </w:rPr>
      </w:pPr>
      <w:r w:rsidRPr="004D6204">
        <w:rPr>
          <w:rFonts w:eastAsia="Times New Roman"/>
          <w:b/>
          <w:bCs/>
          <w:lang w:val="it-IT"/>
        </w:rPr>
        <w:t xml:space="preserve">Contribuția la interesul cultural al comunității: facilitarea / dezvoltarea accesului la cultură, atragerea publicului, contribuția la dezvoltarea sectorului turistic-cultural, după caz </w:t>
      </w:r>
    </w:p>
    <w:p w14:paraId="1AFCCB75" w14:textId="6AFB0CB7" w:rsidR="00F65E70" w:rsidRPr="004D6204" w:rsidRDefault="00F65E70" w:rsidP="00F65E70">
      <w:pPr>
        <w:pStyle w:val="NormalWeb"/>
        <w:numPr>
          <w:ilvl w:val="0"/>
          <w:numId w:val="1"/>
        </w:numPr>
        <w:spacing w:before="240" w:beforeAutospacing="0" w:afterAutospacing="0"/>
        <w:jc w:val="both"/>
        <w:rPr>
          <w:b/>
          <w:bCs/>
          <w:lang w:val="it-IT"/>
        </w:rPr>
      </w:pPr>
      <w:r w:rsidRPr="004D6204">
        <w:rPr>
          <w:rFonts w:eastAsia="Times New Roman"/>
          <w:b/>
          <w:bCs/>
          <w:lang w:val="it-IT"/>
        </w:rPr>
        <w:t xml:space="preserve">Importanța, reprezentativitatea sau valoarea culturală/artistică a proiectului pentru </w:t>
      </w:r>
      <w:r w:rsidR="004D6204">
        <w:rPr>
          <w:rFonts w:eastAsia="Times New Roman"/>
          <w:b/>
          <w:bCs/>
          <w:lang w:val="it-IT"/>
        </w:rPr>
        <w:t>m</w:t>
      </w:r>
      <w:r w:rsidRPr="004D6204">
        <w:rPr>
          <w:rFonts w:eastAsia="Times New Roman"/>
          <w:b/>
          <w:bCs/>
          <w:lang w:val="it-IT"/>
        </w:rPr>
        <w:t xml:space="preserve">un. Brașov. </w:t>
      </w:r>
    </w:p>
    <w:p w14:paraId="5C789497" w14:textId="77777777" w:rsidR="00BD1361" w:rsidRPr="00C3552D" w:rsidRDefault="00BD1361" w:rsidP="00934F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hAnsi="Times New Roman" w:cs="Times New Roman"/>
          <w:i/>
        </w:rPr>
      </w:pPr>
    </w:p>
    <w:p w14:paraId="4BE82CDB" w14:textId="6D433961" w:rsidR="00BD1361" w:rsidRPr="00AA4D1C" w:rsidRDefault="00934F2A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AA4D1C">
        <w:rPr>
          <w:rFonts w:ascii="Times New Roman" w:hAnsi="Times New Roman" w:cs="Times New Roman"/>
          <w:bCs/>
        </w:rPr>
        <w:t>1.12. Activități planificate</w:t>
      </w:r>
    </w:p>
    <w:p w14:paraId="250DA3BA" w14:textId="3C23B367" w:rsidR="00BD1361" w:rsidRPr="00C3552D" w:rsidRDefault="00934F2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1.12</w:t>
      </w:r>
      <w:r w:rsidRPr="00C3552D">
        <w:rPr>
          <w:rFonts w:ascii="Times New Roman" w:hAnsi="Times New Roman" w:cs="Times New Roman"/>
        </w:rPr>
        <w:t>.1</w:t>
      </w:r>
      <w:r w:rsidR="004D6204">
        <w:rPr>
          <w:rFonts w:ascii="Times New Roman" w:hAnsi="Times New Roman" w:cs="Times New Roman"/>
        </w:rPr>
        <w:t>.</w:t>
      </w:r>
      <w:r w:rsidRPr="00C3552D">
        <w:rPr>
          <w:rFonts w:ascii="Times New Roman" w:hAnsi="Times New Roman" w:cs="Times New Roman"/>
        </w:rPr>
        <w:t xml:space="preserve"> Descrierea detaliată a activităţilor</w:t>
      </w:r>
    </w:p>
    <w:p w14:paraId="78932D44" w14:textId="2694C301" w:rsidR="0064125E" w:rsidRPr="00C3552D" w:rsidRDefault="00000000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C3552D">
        <w:rPr>
          <w:rFonts w:ascii="Times New Roman" w:hAnsi="Times New Roman" w:cs="Times New Roman"/>
          <w:i/>
        </w:rPr>
        <w:t xml:space="preserve">Maximum </w:t>
      </w:r>
      <w:r w:rsidR="00C3552D">
        <w:rPr>
          <w:rFonts w:ascii="Times New Roman" w:hAnsi="Times New Roman" w:cs="Times New Roman"/>
          <w:i/>
        </w:rPr>
        <w:t>2</w:t>
      </w:r>
      <w:r w:rsidRPr="00C3552D">
        <w:rPr>
          <w:rFonts w:ascii="Times New Roman" w:hAnsi="Times New Roman" w:cs="Times New Roman"/>
          <w:i/>
        </w:rPr>
        <w:t>000 cuvinte.  Includeţi titlul şi o descriere detaliată a fiecărei activităţi avute în vedere pentru a produce rezultatele, specificând perioada de desfășurare și responsabilul de implementare</w:t>
      </w:r>
    </w:p>
    <w:p w14:paraId="7555DCCE" w14:textId="77777777" w:rsidR="00934F2A" w:rsidRDefault="00934F2A">
      <w:pPr>
        <w:spacing w:line="360" w:lineRule="auto"/>
        <w:jc w:val="both"/>
        <w:rPr>
          <w:rFonts w:ascii="Times New Roman" w:hAnsi="Times New Roman" w:cs="Times New Roman"/>
        </w:rPr>
      </w:pPr>
    </w:p>
    <w:p w14:paraId="59AFD6A8" w14:textId="40A6580D" w:rsidR="00BD1361" w:rsidRPr="00C3552D" w:rsidRDefault="00934F2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1.12</w:t>
      </w:r>
      <w:r w:rsidRPr="00C3552D">
        <w:rPr>
          <w:rFonts w:ascii="Times New Roman" w:hAnsi="Times New Roman" w:cs="Times New Roman"/>
        </w:rPr>
        <w:t>.2</w:t>
      </w:r>
      <w:r w:rsidR="004D6204">
        <w:rPr>
          <w:rFonts w:ascii="Times New Roman" w:hAnsi="Times New Roman" w:cs="Times New Roman"/>
        </w:rPr>
        <w:t>.</w:t>
      </w:r>
      <w:r w:rsidRPr="00C3552D">
        <w:rPr>
          <w:rFonts w:ascii="Times New Roman" w:hAnsi="Times New Roman" w:cs="Times New Roman"/>
        </w:rPr>
        <w:tab/>
        <w:t>Metodologie</w:t>
      </w:r>
    </w:p>
    <w:p w14:paraId="49CAC9E4" w14:textId="77777777" w:rsidR="00BD1361" w:rsidRPr="00C3552D" w:rsidRDefault="00000000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C3552D">
        <w:rPr>
          <w:rFonts w:ascii="Times New Roman" w:hAnsi="Times New Roman" w:cs="Times New Roman"/>
          <w:i/>
        </w:rPr>
        <w:t>Maximum 2000 cuvinte.  Descrieți în detaliu:</w:t>
      </w:r>
    </w:p>
    <w:p w14:paraId="03B00806" w14:textId="77777777" w:rsidR="00BD1361" w:rsidRPr="00C3552D" w:rsidRDefault="00000000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C3552D">
        <w:rPr>
          <w:rFonts w:ascii="Times New Roman" w:eastAsia="Times New Roman" w:hAnsi="Times New Roman" w:cs="Times New Roman"/>
          <w:i/>
          <w:color w:val="000000"/>
        </w:rPr>
        <w:t>Metodele de implementare</w:t>
      </w:r>
    </w:p>
    <w:p w14:paraId="133079A4" w14:textId="77777777" w:rsidR="00BD1361" w:rsidRPr="00C3552D" w:rsidRDefault="00000000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C3552D">
        <w:rPr>
          <w:rFonts w:ascii="Times New Roman" w:eastAsia="Times New Roman" w:hAnsi="Times New Roman" w:cs="Times New Roman"/>
          <w:i/>
          <w:color w:val="000000"/>
        </w:rPr>
        <w:t>Motivele pentru alegerea metodologiei propuse</w:t>
      </w:r>
    </w:p>
    <w:p w14:paraId="45B7498A" w14:textId="77777777" w:rsidR="00BD1361" w:rsidRPr="00C3552D" w:rsidRDefault="00000000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C3552D">
        <w:rPr>
          <w:rFonts w:ascii="Times New Roman" w:eastAsia="Times New Roman" w:hAnsi="Times New Roman" w:cs="Times New Roman"/>
          <w:i/>
          <w:color w:val="000000"/>
        </w:rPr>
        <w:t>Cum intenţionează proiectul să continue un proiect anterior (unde este cazul)</w:t>
      </w:r>
    </w:p>
    <w:p w14:paraId="238D1F7B" w14:textId="77777777" w:rsidR="00BD1361" w:rsidRPr="00C3552D" w:rsidRDefault="00000000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C3552D">
        <w:rPr>
          <w:rFonts w:ascii="Times New Roman" w:eastAsia="Times New Roman" w:hAnsi="Times New Roman" w:cs="Times New Roman"/>
          <w:i/>
          <w:color w:val="000000"/>
        </w:rPr>
        <w:t>Procedurile de evaluare internă</w:t>
      </w:r>
    </w:p>
    <w:p w14:paraId="77FD7E2F" w14:textId="77777777" w:rsidR="00BD1361" w:rsidRPr="00C3552D" w:rsidRDefault="00000000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C3552D">
        <w:rPr>
          <w:rFonts w:ascii="Times New Roman" w:eastAsia="Times New Roman" w:hAnsi="Times New Roman" w:cs="Times New Roman"/>
          <w:i/>
          <w:color w:val="000000"/>
        </w:rPr>
        <w:t>Nivelul de implicare şi activitatea altor organizaţii (parteneri sau alţii) în proiect</w:t>
      </w:r>
    </w:p>
    <w:p w14:paraId="52DEBC5F" w14:textId="77777777" w:rsidR="00BD1361" w:rsidRPr="00C3552D" w:rsidRDefault="00000000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C3552D">
        <w:rPr>
          <w:rFonts w:ascii="Times New Roman" w:eastAsia="Times New Roman" w:hAnsi="Times New Roman" w:cs="Times New Roman"/>
          <w:i/>
          <w:color w:val="000000"/>
        </w:rPr>
        <w:t>Justificarea rolului fiecărui partener</w:t>
      </w:r>
    </w:p>
    <w:p w14:paraId="17456FBF" w14:textId="6FF49002" w:rsidR="004D6204" w:rsidRDefault="00000000" w:rsidP="004D6204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C3552D">
        <w:rPr>
          <w:rFonts w:ascii="Times New Roman" w:eastAsia="Times New Roman" w:hAnsi="Times New Roman" w:cs="Times New Roman"/>
          <w:i/>
          <w:color w:val="000000"/>
        </w:rPr>
        <w:t xml:space="preserve">Echipa propusă pentru implementarea proiectului </w:t>
      </w:r>
    </w:p>
    <w:p w14:paraId="4E62BF9E" w14:textId="77777777" w:rsidR="004D6204" w:rsidRDefault="004D6204" w:rsidP="004D62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</w:p>
    <w:p w14:paraId="57D30D9D" w14:textId="77777777" w:rsidR="004D6204" w:rsidRPr="004D6204" w:rsidRDefault="004D6204" w:rsidP="004D62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</w:p>
    <w:p w14:paraId="3F83E120" w14:textId="488CB833" w:rsidR="00BD1361" w:rsidRPr="00C3552D" w:rsidRDefault="00934F2A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1.12</w:t>
      </w:r>
      <w:r w:rsidRPr="00C3552D">
        <w:rPr>
          <w:rFonts w:ascii="Times New Roman" w:eastAsia="Times New Roman" w:hAnsi="Times New Roman" w:cs="Times New Roman"/>
        </w:rPr>
        <w:t>.3</w:t>
      </w:r>
      <w:r w:rsidR="004D6204">
        <w:rPr>
          <w:rFonts w:ascii="Times New Roman" w:eastAsia="Times New Roman" w:hAnsi="Times New Roman" w:cs="Times New Roman"/>
        </w:rPr>
        <w:t>.</w:t>
      </w:r>
      <w:r w:rsidRPr="00C3552D">
        <w:rPr>
          <w:rFonts w:ascii="Times New Roman" w:eastAsia="Times New Roman" w:hAnsi="Times New Roman" w:cs="Times New Roman"/>
        </w:rPr>
        <w:t xml:space="preserve"> Identificarea riscurilor și a măsurilor de prevenire/diminuare a acestora</w:t>
      </w:r>
    </w:p>
    <w:p w14:paraId="58D636CF" w14:textId="2D018BA7" w:rsidR="004D6204" w:rsidRPr="00C3552D" w:rsidRDefault="00000000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C3552D">
        <w:rPr>
          <w:rFonts w:ascii="Times New Roman" w:hAnsi="Times New Roman" w:cs="Times New Roman"/>
          <w:i/>
        </w:rPr>
        <w:t>Maximum 500 de cuvinte</w:t>
      </w:r>
    </w:p>
    <w:p w14:paraId="298602B7" w14:textId="77777777" w:rsidR="00BD1361" w:rsidRPr="00C3552D" w:rsidRDefault="00000000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hAnsi="Times New Roman" w:cs="Times New Roman"/>
          <w:i/>
        </w:rPr>
      </w:pPr>
      <w:r w:rsidRPr="00C3552D">
        <w:rPr>
          <w:rFonts w:ascii="Times New Roman" w:eastAsia="Times New Roman" w:hAnsi="Times New Roman" w:cs="Times New Roman"/>
          <w:i/>
        </w:rPr>
        <w:t>identificați riscuri specifice și relevante pentru proiectul cultural propus</w:t>
      </w:r>
    </w:p>
    <w:p w14:paraId="1522ECD7" w14:textId="77777777" w:rsidR="00BD1361" w:rsidRPr="00C3552D" w:rsidRDefault="00000000">
      <w:pPr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i/>
        </w:rPr>
      </w:pPr>
      <w:r w:rsidRPr="00C3552D">
        <w:rPr>
          <w:rFonts w:ascii="Times New Roman" w:eastAsia="Times New Roman" w:hAnsi="Times New Roman" w:cs="Times New Roman"/>
          <w:i/>
        </w:rPr>
        <w:t xml:space="preserve">propuneți măsuri de prevenire/diminuare pentru fiecare risc identificat </w:t>
      </w:r>
    </w:p>
    <w:p w14:paraId="77E4BD15" w14:textId="77777777" w:rsidR="00BD1361" w:rsidRPr="00C3552D" w:rsidRDefault="00BD13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360"/>
        <w:jc w:val="both"/>
        <w:rPr>
          <w:rFonts w:ascii="Times New Roman" w:hAnsi="Times New Roman" w:cs="Times New Roman"/>
          <w:i/>
          <w:color w:val="000000"/>
        </w:rPr>
      </w:pPr>
    </w:p>
    <w:p w14:paraId="5A30D88E" w14:textId="4602C7E8" w:rsidR="00BD1361" w:rsidRPr="00AA4D1C" w:rsidRDefault="00934F2A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AA4D1C">
        <w:rPr>
          <w:rFonts w:ascii="Times New Roman" w:hAnsi="Times New Roman" w:cs="Times New Roman"/>
          <w:bCs/>
        </w:rPr>
        <w:t>1.13.</w:t>
      </w:r>
      <w:r w:rsidRPr="00AA4D1C">
        <w:rPr>
          <w:rFonts w:ascii="Times New Roman" w:hAnsi="Times New Roman" w:cs="Times New Roman"/>
          <w:bCs/>
        </w:rPr>
        <w:tab/>
        <w:t>Rezultate preconizate</w:t>
      </w:r>
    </w:p>
    <w:p w14:paraId="1EF0B394" w14:textId="59834F52" w:rsidR="00BD1361" w:rsidRPr="00C3552D" w:rsidRDefault="00934F2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</w:t>
      </w:r>
      <w:r w:rsidRPr="00C3552D">
        <w:rPr>
          <w:rFonts w:ascii="Times New Roman" w:hAnsi="Times New Roman" w:cs="Times New Roman"/>
        </w:rPr>
        <w:t>1</w:t>
      </w:r>
      <w:r w:rsidR="004D6204">
        <w:rPr>
          <w:rFonts w:ascii="Times New Roman" w:hAnsi="Times New Roman" w:cs="Times New Roman"/>
        </w:rPr>
        <w:t>.</w:t>
      </w:r>
      <w:r w:rsidRPr="00C3552D">
        <w:rPr>
          <w:rFonts w:ascii="Times New Roman" w:hAnsi="Times New Roman" w:cs="Times New Roman"/>
        </w:rPr>
        <w:tab/>
        <w:t>Impactul preconizat asupra grupurilor ţintă</w:t>
      </w:r>
    </w:p>
    <w:p w14:paraId="3153D84C" w14:textId="6E78DF06" w:rsidR="00BD1361" w:rsidRPr="00C3552D" w:rsidRDefault="00000000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C3552D">
        <w:rPr>
          <w:rFonts w:ascii="Times New Roman" w:hAnsi="Times New Roman" w:cs="Times New Roman"/>
          <w:i/>
        </w:rPr>
        <w:t xml:space="preserve">Maximum </w:t>
      </w:r>
      <w:r w:rsidR="00377E37" w:rsidRPr="00C3552D">
        <w:rPr>
          <w:rFonts w:ascii="Times New Roman" w:hAnsi="Times New Roman" w:cs="Times New Roman"/>
          <w:i/>
        </w:rPr>
        <w:t>5</w:t>
      </w:r>
      <w:r w:rsidRPr="00C3552D">
        <w:rPr>
          <w:rFonts w:ascii="Times New Roman" w:hAnsi="Times New Roman" w:cs="Times New Roman"/>
          <w:i/>
        </w:rPr>
        <w:t xml:space="preserve">00 cuvinte. </w:t>
      </w:r>
    </w:p>
    <w:p w14:paraId="789DB97E" w14:textId="5728346F" w:rsidR="00BD1361" w:rsidRPr="00C3552D" w:rsidRDefault="00934F2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1.13.2.</w:t>
      </w:r>
      <w:r w:rsidRPr="00C3552D">
        <w:rPr>
          <w:rFonts w:ascii="Times New Roman" w:hAnsi="Times New Roman" w:cs="Times New Roman"/>
        </w:rPr>
        <w:tab/>
        <w:t>Alte rezultate</w:t>
      </w:r>
    </w:p>
    <w:p w14:paraId="5B454143" w14:textId="2E10E27D" w:rsidR="00BD1361" w:rsidRPr="00C3552D" w:rsidRDefault="00000000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C3552D">
        <w:rPr>
          <w:rFonts w:ascii="Times New Roman" w:hAnsi="Times New Roman" w:cs="Times New Roman"/>
          <w:i/>
        </w:rPr>
        <w:t xml:space="preserve">Maximum </w:t>
      </w:r>
      <w:r w:rsidR="00377E37" w:rsidRPr="00C3552D">
        <w:rPr>
          <w:rFonts w:ascii="Times New Roman" w:hAnsi="Times New Roman" w:cs="Times New Roman"/>
          <w:i/>
        </w:rPr>
        <w:t>2</w:t>
      </w:r>
      <w:r w:rsidRPr="00C3552D">
        <w:rPr>
          <w:rFonts w:ascii="Times New Roman" w:hAnsi="Times New Roman" w:cs="Times New Roman"/>
          <w:i/>
        </w:rPr>
        <w:t xml:space="preserve">00 cuvinte. Fiţi la obiect şi cuantificaţi rezultatele cât de mult posibil. </w:t>
      </w:r>
    </w:p>
    <w:p w14:paraId="0AE589CD" w14:textId="1D86F1FB" w:rsidR="00BD1361" w:rsidRPr="00C3552D" w:rsidRDefault="00934F2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</w:t>
      </w:r>
      <w:r w:rsidRPr="00C3552D">
        <w:rPr>
          <w:rFonts w:ascii="Times New Roman" w:hAnsi="Times New Roman" w:cs="Times New Roman"/>
        </w:rPr>
        <w:t>3</w:t>
      </w:r>
      <w:r w:rsidR="004D6204">
        <w:rPr>
          <w:rFonts w:ascii="Times New Roman" w:hAnsi="Times New Roman" w:cs="Times New Roman"/>
        </w:rPr>
        <w:t>.</w:t>
      </w:r>
      <w:r w:rsidRPr="00C3552D">
        <w:rPr>
          <w:rFonts w:ascii="Times New Roman" w:hAnsi="Times New Roman" w:cs="Times New Roman"/>
        </w:rPr>
        <w:tab/>
        <w:t>Continuitatea proiectului</w:t>
      </w:r>
    </w:p>
    <w:p w14:paraId="2559816B" w14:textId="58CDB23F" w:rsidR="00BD1361" w:rsidRPr="00C3552D" w:rsidRDefault="00000000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C3552D">
        <w:rPr>
          <w:rFonts w:ascii="Times New Roman" w:hAnsi="Times New Roman" w:cs="Times New Roman"/>
          <w:i/>
        </w:rPr>
        <w:t xml:space="preserve">Maximum </w:t>
      </w:r>
      <w:r w:rsidR="00377E37" w:rsidRPr="00C3552D">
        <w:rPr>
          <w:rFonts w:ascii="Times New Roman" w:hAnsi="Times New Roman" w:cs="Times New Roman"/>
          <w:i/>
        </w:rPr>
        <w:t>2</w:t>
      </w:r>
      <w:r w:rsidRPr="00C3552D">
        <w:rPr>
          <w:rFonts w:ascii="Times New Roman" w:hAnsi="Times New Roman" w:cs="Times New Roman"/>
          <w:i/>
        </w:rPr>
        <w:t>00 cuvinte.  Descrieţi posibilitatea replicării şi extinderii rezultatelor proiectului.</w:t>
      </w:r>
    </w:p>
    <w:p w14:paraId="75C6B8D0" w14:textId="5CFDE0F4" w:rsidR="00BD1361" w:rsidRPr="00C3552D" w:rsidRDefault="00934F2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</w:t>
      </w:r>
      <w:r w:rsidRPr="00C3552D">
        <w:rPr>
          <w:rFonts w:ascii="Times New Roman" w:hAnsi="Times New Roman" w:cs="Times New Roman"/>
        </w:rPr>
        <w:t>.4</w:t>
      </w:r>
      <w:r w:rsidR="004D6204">
        <w:rPr>
          <w:rFonts w:ascii="Times New Roman" w:hAnsi="Times New Roman" w:cs="Times New Roman"/>
        </w:rPr>
        <w:t>.</w:t>
      </w:r>
      <w:r w:rsidRPr="00C3552D">
        <w:rPr>
          <w:rFonts w:ascii="Times New Roman" w:hAnsi="Times New Roman" w:cs="Times New Roman"/>
        </w:rPr>
        <w:tab/>
        <w:t>Impactul pe termen scurt şi lung</w:t>
      </w:r>
    </w:p>
    <w:p w14:paraId="63AD06AF" w14:textId="3779282D" w:rsidR="00BD1361" w:rsidRPr="00C3552D" w:rsidRDefault="00000000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C3552D">
        <w:rPr>
          <w:rFonts w:ascii="Times New Roman" w:hAnsi="Times New Roman" w:cs="Times New Roman"/>
          <w:i/>
        </w:rPr>
        <w:t>Maximum 500 cuvinte. Vă rugăm să faceţi distincţia între următoarele 3 dimensiuni ale sustenabilităţii pe termen scurt şi lung:</w:t>
      </w:r>
    </w:p>
    <w:p w14:paraId="7FE662FA" w14:textId="1A9E76D2" w:rsidR="00BD1361" w:rsidRPr="00C3552D" w:rsidRDefault="0000000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C3552D">
        <w:rPr>
          <w:rFonts w:ascii="Times New Roman" w:eastAsia="Times New Roman" w:hAnsi="Times New Roman" w:cs="Times New Roman"/>
          <w:i/>
          <w:color w:val="000000"/>
        </w:rPr>
        <w:t>Aspectul financiar (cum vor fi finanţate activităţile după încetarea finanţării nerambursabile?)</w:t>
      </w:r>
    </w:p>
    <w:p w14:paraId="4470173E" w14:textId="4C41062B" w:rsidR="00BD1361" w:rsidRPr="00C3552D" w:rsidRDefault="0000000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C3552D">
        <w:rPr>
          <w:rFonts w:ascii="Times New Roman" w:eastAsia="Times New Roman" w:hAnsi="Times New Roman" w:cs="Times New Roman"/>
          <w:i/>
          <w:color w:val="000000"/>
        </w:rPr>
        <w:t>Nivelul organizațional (Vor mai funcţiona structurile care susţin implementarea activităţilor la sfârşitul prezentului proiect? Va exista “proprietate” locală asupra rezultatelor proiectului?</w:t>
      </w:r>
      <w:r w:rsidR="004D6204">
        <w:rPr>
          <w:rFonts w:ascii="Times New Roman" w:eastAsia="Times New Roman" w:hAnsi="Times New Roman" w:cs="Times New Roman"/>
          <w:i/>
          <w:color w:val="000000"/>
        </w:rPr>
        <w:t>)</w:t>
      </w:r>
    </w:p>
    <w:p w14:paraId="1B387A45" w14:textId="77777777" w:rsidR="00BD1361" w:rsidRPr="00C3552D" w:rsidRDefault="0000000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C3552D">
        <w:rPr>
          <w:rFonts w:ascii="Times New Roman" w:eastAsia="Times New Roman" w:hAnsi="Times New Roman" w:cs="Times New Roman"/>
          <w:i/>
          <w:color w:val="000000"/>
        </w:rPr>
        <w:t>Nivelul politicilor (Care va fi impactul structural al proiectului - ex. va conduce acesta la îmbunătăţirea legislaţiei, codurilor de conduită sau metodelor, etc?).</w:t>
      </w:r>
    </w:p>
    <w:p w14:paraId="60B76D40" w14:textId="77777777" w:rsidR="00BD1361" w:rsidRPr="00C3552D" w:rsidRDefault="00BD1361">
      <w:pPr>
        <w:spacing w:line="360" w:lineRule="auto"/>
        <w:jc w:val="both"/>
        <w:rPr>
          <w:rFonts w:ascii="Times New Roman" w:hAnsi="Times New Roman" w:cs="Times New Roman"/>
        </w:rPr>
      </w:pPr>
    </w:p>
    <w:p w14:paraId="29231104" w14:textId="415082C5" w:rsidR="004D6204" w:rsidRPr="00AA4D1C" w:rsidRDefault="00934F2A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AA4D1C">
        <w:rPr>
          <w:rFonts w:ascii="Times New Roman" w:hAnsi="Times New Roman" w:cs="Times New Roman"/>
          <w:bCs/>
        </w:rPr>
        <w:t>1.14.</w:t>
      </w:r>
      <w:r w:rsidRPr="00AA4D1C">
        <w:rPr>
          <w:rFonts w:ascii="Times New Roman" w:hAnsi="Times New Roman" w:cs="Times New Roman"/>
          <w:bCs/>
        </w:rPr>
        <w:tab/>
        <w:t>Bugetul proiectului</w:t>
      </w:r>
    </w:p>
    <w:p w14:paraId="24197F89" w14:textId="77777777" w:rsidR="00BD1361" w:rsidRPr="00C3552D" w:rsidRDefault="00000000">
      <w:pPr>
        <w:spacing w:line="360" w:lineRule="auto"/>
        <w:jc w:val="both"/>
        <w:rPr>
          <w:rFonts w:ascii="Times New Roman" w:hAnsi="Times New Roman" w:cs="Times New Roman"/>
        </w:rPr>
      </w:pPr>
      <w:r w:rsidRPr="00C3552D">
        <w:rPr>
          <w:rFonts w:ascii="Times New Roman" w:hAnsi="Times New Roman" w:cs="Times New Roman"/>
        </w:rPr>
        <w:t>Completaţi Anexa B  pentru durata totală a proiectului.</w:t>
      </w:r>
    </w:p>
    <w:p w14:paraId="013E648B" w14:textId="77777777" w:rsidR="00BD1361" w:rsidRDefault="00BD1361">
      <w:pPr>
        <w:spacing w:line="360" w:lineRule="auto"/>
        <w:jc w:val="both"/>
        <w:rPr>
          <w:rFonts w:ascii="Times New Roman" w:hAnsi="Times New Roman" w:cs="Times New Roman"/>
        </w:rPr>
      </w:pPr>
    </w:p>
    <w:p w14:paraId="38C82FF6" w14:textId="77777777" w:rsidR="00C3552D" w:rsidRPr="00C3552D" w:rsidRDefault="00C3552D">
      <w:pPr>
        <w:spacing w:line="360" w:lineRule="auto"/>
        <w:jc w:val="both"/>
        <w:rPr>
          <w:rFonts w:ascii="Times New Roman" w:hAnsi="Times New Roman" w:cs="Times New Roman"/>
        </w:rPr>
      </w:pPr>
    </w:p>
    <w:p w14:paraId="2480D54C" w14:textId="77777777" w:rsidR="00934F2A" w:rsidRDefault="00934F2A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4707482" w14:textId="77777777" w:rsidR="00934F2A" w:rsidRDefault="00934F2A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0094D044" w14:textId="77777777" w:rsidR="00934F2A" w:rsidRDefault="00934F2A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167CCE29" w14:textId="4FEA8B57" w:rsidR="00BD1361" w:rsidRDefault="00934F2A" w:rsidP="009E21DD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Date despre solicitantul de finanțare nerambrusabilă</w:t>
      </w:r>
    </w:p>
    <w:p w14:paraId="7B0FCDD6" w14:textId="77777777" w:rsidR="004D6204" w:rsidRPr="00C3552D" w:rsidRDefault="004D6204" w:rsidP="009E21DD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76C66002" w14:textId="12ABE861" w:rsidR="00934F2A" w:rsidRDefault="00934F2A" w:rsidP="00934F2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</w:t>
      </w:r>
      <w:r w:rsidR="004D6204">
        <w:rPr>
          <w:rFonts w:ascii="Times New Roman" w:hAnsi="Times New Roman" w:cs="Times New Roman"/>
        </w:rPr>
        <w:t xml:space="preserve"> </w:t>
      </w:r>
      <w:r w:rsidRPr="00C3552D">
        <w:rPr>
          <w:rFonts w:ascii="Times New Roman" w:hAnsi="Times New Roman" w:cs="Times New Roman"/>
        </w:rPr>
        <w:t xml:space="preserve">Descrierea solicitantului </w:t>
      </w:r>
    </w:p>
    <w:p w14:paraId="067C1749" w14:textId="77777777" w:rsidR="008148D7" w:rsidRDefault="008148D7" w:rsidP="00934F2A">
      <w:pPr>
        <w:spacing w:line="360" w:lineRule="auto"/>
        <w:jc w:val="both"/>
        <w:rPr>
          <w:rFonts w:ascii="Times New Roman" w:hAnsi="Times New Roman" w:cs="Times New Roman"/>
        </w:rPr>
      </w:pPr>
    </w:p>
    <w:p w14:paraId="622244A0" w14:textId="77777777" w:rsidR="00934F2A" w:rsidRDefault="00934F2A" w:rsidP="00934F2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</w:t>
      </w:r>
      <w:r w:rsidRPr="00934F2A">
        <w:rPr>
          <w:rFonts w:ascii="Times New Roman" w:hAnsi="Times New Roman" w:cs="Times New Roman"/>
        </w:rPr>
        <w:t xml:space="preserve"> Când a fost înfiinţată organizaţia dvs. şi când şi-a început activitatea?</w:t>
      </w:r>
    </w:p>
    <w:p w14:paraId="532D8541" w14:textId="77777777" w:rsidR="008148D7" w:rsidRDefault="008148D7" w:rsidP="00934F2A">
      <w:pPr>
        <w:spacing w:line="360" w:lineRule="auto"/>
        <w:jc w:val="both"/>
        <w:rPr>
          <w:rFonts w:ascii="Times New Roman" w:hAnsi="Times New Roman" w:cs="Times New Roman"/>
        </w:rPr>
      </w:pPr>
    </w:p>
    <w:p w14:paraId="7E4995D2" w14:textId="67FE8EC1" w:rsidR="00BD1361" w:rsidRPr="008148D7" w:rsidRDefault="004D6204" w:rsidP="008148D7">
      <w:pPr>
        <w:pStyle w:val="ListParagraph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00000" w:rsidRPr="008148D7">
        <w:rPr>
          <w:rFonts w:ascii="Times New Roman" w:hAnsi="Times New Roman" w:cs="Times New Roman"/>
        </w:rPr>
        <w:t>Care sunt în prezent principalele activităţi ale organizaţiei dvs.?</w:t>
      </w:r>
    </w:p>
    <w:p w14:paraId="745D5CC5" w14:textId="77777777" w:rsidR="008148D7" w:rsidRPr="008148D7" w:rsidRDefault="008148D7" w:rsidP="008148D7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3893C2DC" w14:textId="6D4FD895" w:rsidR="00BD1361" w:rsidRDefault="00934F2A" w:rsidP="00934F2A">
      <w:pPr>
        <w:pStyle w:val="ListParagraph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934F2A">
        <w:rPr>
          <w:rFonts w:ascii="Times New Roman" w:hAnsi="Times New Roman" w:cs="Times New Roman"/>
        </w:rPr>
        <w:t>Capacitatea de a conduce şi implementa proiecte</w:t>
      </w:r>
    </w:p>
    <w:p w14:paraId="5653F0B0" w14:textId="77777777" w:rsidR="008148D7" w:rsidRPr="008148D7" w:rsidRDefault="008148D7" w:rsidP="008148D7">
      <w:pPr>
        <w:pStyle w:val="ListParagraph"/>
        <w:rPr>
          <w:rFonts w:ascii="Times New Roman" w:hAnsi="Times New Roman" w:cs="Times New Roman"/>
        </w:rPr>
      </w:pPr>
    </w:p>
    <w:p w14:paraId="79EEB99F" w14:textId="77777777" w:rsidR="008148D7" w:rsidRPr="00934F2A" w:rsidRDefault="008148D7" w:rsidP="008148D7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042156E9" w14:textId="2261064D" w:rsidR="00BD1361" w:rsidRPr="00934F2A" w:rsidRDefault="00934F2A" w:rsidP="00934F2A">
      <w:pPr>
        <w:pStyle w:val="ListParagraph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934F2A">
        <w:rPr>
          <w:rFonts w:ascii="Times New Roman" w:hAnsi="Times New Roman" w:cs="Times New Roman"/>
        </w:rPr>
        <w:t xml:space="preserve">Experienţă în derularea unor proiecte similare </w:t>
      </w:r>
    </w:p>
    <w:p w14:paraId="2A02AF9D" w14:textId="77777777" w:rsidR="00C3552D" w:rsidRDefault="00C3552D" w:rsidP="00377E37">
      <w:pPr>
        <w:spacing w:line="360" w:lineRule="auto"/>
        <w:jc w:val="both"/>
        <w:rPr>
          <w:rFonts w:ascii="Times New Roman" w:hAnsi="Times New Roman" w:cs="Times New Roman"/>
          <w:i/>
        </w:rPr>
      </w:pPr>
    </w:p>
    <w:p w14:paraId="1D0C7965" w14:textId="26B0F5EC" w:rsidR="00BD1361" w:rsidRPr="00C3552D" w:rsidRDefault="00707728" w:rsidP="00377E37">
      <w:p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(2.1, 2.2., 2.3., 2.4, 2.5) </w:t>
      </w:r>
      <w:r w:rsidRPr="00C3552D">
        <w:rPr>
          <w:rFonts w:ascii="Times New Roman" w:hAnsi="Times New Roman" w:cs="Times New Roman"/>
          <w:i/>
        </w:rPr>
        <w:t xml:space="preserve">Maximum 500 cuvinte. </w:t>
      </w:r>
    </w:p>
    <w:p w14:paraId="0299DF07" w14:textId="77777777" w:rsidR="00BD1361" w:rsidRPr="00C3552D" w:rsidRDefault="00000000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C3552D">
        <w:rPr>
          <w:rFonts w:ascii="Times New Roman" w:hAnsi="Times New Roman" w:cs="Times New Roman"/>
          <w:i/>
        </w:rPr>
        <w:t xml:space="preserve">Această informaţie va fi folosită pentru a evalua dacă organizaţia dumneavoastră are suficientă experienţă în gestiunea de proiecte, pe domeniul acoperit de acest program, la scara celui pentru care solicitaţi o finanţare nerambursabilă. </w:t>
      </w:r>
    </w:p>
    <w:p w14:paraId="640DC005" w14:textId="77777777" w:rsidR="00BD1361" w:rsidRPr="00C3552D" w:rsidRDefault="00000000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C3552D">
        <w:rPr>
          <w:rFonts w:ascii="Times New Roman" w:hAnsi="Times New Roman" w:cs="Times New Roman"/>
          <w:i/>
        </w:rPr>
        <w:t xml:space="preserve">ATENȚIE!!! Puteți anexa un raport de activitate al organizației dumneavoastră. </w:t>
      </w:r>
    </w:p>
    <w:p w14:paraId="20CEC570" w14:textId="77777777" w:rsidR="00377E37" w:rsidRPr="00C3552D" w:rsidRDefault="00377E37">
      <w:pPr>
        <w:spacing w:line="360" w:lineRule="auto"/>
        <w:jc w:val="both"/>
        <w:rPr>
          <w:rFonts w:ascii="Times New Roman" w:hAnsi="Times New Roman" w:cs="Times New Roman"/>
          <w:i/>
        </w:rPr>
      </w:pPr>
    </w:p>
    <w:p w14:paraId="7E8C6DA9" w14:textId="488706BF" w:rsidR="00BD1361" w:rsidRPr="004D6204" w:rsidRDefault="004D6204" w:rsidP="004D6204">
      <w:pPr>
        <w:pStyle w:val="ListParagraph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C3552D" w:rsidRPr="004D6204">
        <w:rPr>
          <w:rFonts w:ascii="Times New Roman" w:hAnsi="Times New Roman" w:cs="Times New Roman"/>
          <w:b/>
          <w:bCs/>
        </w:rPr>
        <w:t>Resurse</w:t>
      </w:r>
    </w:p>
    <w:p w14:paraId="6C57E82C" w14:textId="2EA74CF5" w:rsidR="00BD1361" w:rsidRPr="00C3552D" w:rsidRDefault="00000000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C3552D">
        <w:rPr>
          <w:rFonts w:ascii="Times New Roman" w:hAnsi="Times New Roman" w:cs="Times New Roman"/>
          <w:i/>
        </w:rPr>
        <w:t xml:space="preserve">Maximum </w:t>
      </w:r>
      <w:r w:rsidR="00707728">
        <w:rPr>
          <w:rFonts w:ascii="Times New Roman" w:hAnsi="Times New Roman" w:cs="Times New Roman"/>
          <w:i/>
        </w:rPr>
        <w:t>5</w:t>
      </w:r>
      <w:r w:rsidRPr="00C3552D">
        <w:rPr>
          <w:rFonts w:ascii="Times New Roman" w:hAnsi="Times New Roman" w:cs="Times New Roman"/>
          <w:i/>
        </w:rPr>
        <w:t xml:space="preserve">00 cuvinte. Vă rugăm să furnizaţi o descriere detaliată a resurselor diverse la care are acces organizaţia dumneavoastră. </w:t>
      </w:r>
    </w:p>
    <w:p w14:paraId="0372E2E3" w14:textId="77777777" w:rsidR="00BD1361" w:rsidRDefault="00000000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C3552D">
        <w:rPr>
          <w:rFonts w:ascii="Times New Roman" w:hAnsi="Times New Roman" w:cs="Times New Roman"/>
          <w:i/>
        </w:rPr>
        <w:t>Această informaţie va fi folosită pentru a evalua dacă organizaţia dumneavoastră are suficiente resurse pentru implementarea unui proiect la scara celui pentru care solicitaţi o finanţare nerambursabilă.</w:t>
      </w:r>
    </w:p>
    <w:p w14:paraId="67E3006C" w14:textId="77777777" w:rsidR="00592433" w:rsidRPr="00C3552D" w:rsidRDefault="00592433">
      <w:pPr>
        <w:spacing w:line="360" w:lineRule="auto"/>
        <w:jc w:val="both"/>
        <w:rPr>
          <w:rFonts w:ascii="Times New Roman" w:hAnsi="Times New Roman" w:cs="Times New Roman"/>
          <w:i/>
        </w:rPr>
      </w:pPr>
    </w:p>
    <w:p w14:paraId="18C847F9" w14:textId="77777777" w:rsidR="00C3552D" w:rsidRDefault="00C3552D" w:rsidP="00C3552D">
      <w:pPr>
        <w:spacing w:line="360" w:lineRule="auto"/>
        <w:jc w:val="both"/>
        <w:rPr>
          <w:rFonts w:ascii="Times New Roman" w:hAnsi="Times New Roman" w:cs="Times New Roman"/>
          <w:i/>
        </w:rPr>
      </w:pPr>
    </w:p>
    <w:p w14:paraId="66E6ADA1" w14:textId="4188B4AC" w:rsidR="009E21DD" w:rsidRPr="004D6204" w:rsidRDefault="004D6204" w:rsidP="004D6204">
      <w:pPr>
        <w:pStyle w:val="ListParagraph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bCs/>
          <w:iCs/>
        </w:rPr>
        <w:t xml:space="preserve"> </w:t>
      </w:r>
      <w:r w:rsidR="00C3552D" w:rsidRPr="009E21DD">
        <w:rPr>
          <w:rFonts w:ascii="Times New Roman" w:hAnsi="Times New Roman" w:cs="Times New Roman"/>
          <w:b/>
          <w:bCs/>
          <w:iCs/>
        </w:rPr>
        <w:t>Text de promovare a proiectului cultural</w:t>
      </w:r>
      <w:r w:rsidR="00C3552D" w:rsidRPr="009E21DD">
        <w:rPr>
          <w:rFonts w:ascii="Times New Roman" w:hAnsi="Times New Roman" w:cs="Times New Roman"/>
          <w:iCs/>
        </w:rPr>
        <w:t xml:space="preserve"> </w:t>
      </w:r>
      <w:r w:rsidR="00C3552D" w:rsidRPr="009E21DD">
        <w:rPr>
          <w:rFonts w:ascii="Times New Roman" w:hAnsi="Times New Roman" w:cs="Times New Roman"/>
          <w:i/>
        </w:rPr>
        <w:t xml:space="preserve">(în cazul în care proiectul este declarat câștigător, textul va fi folosit în vederea promovării pe platformele </w:t>
      </w:r>
      <w:r w:rsidR="0064125E" w:rsidRPr="009E21DD">
        <w:rPr>
          <w:rFonts w:ascii="Times New Roman" w:hAnsi="Times New Roman" w:cs="Times New Roman"/>
          <w:i/>
        </w:rPr>
        <w:t>CCAH</w:t>
      </w:r>
      <w:r w:rsidR="00C3552D" w:rsidRPr="009E21DD">
        <w:rPr>
          <w:rFonts w:ascii="Times New Roman" w:hAnsi="Times New Roman" w:cs="Times New Roman"/>
          <w:i/>
        </w:rPr>
        <w:t>)</w:t>
      </w:r>
    </w:p>
    <w:p w14:paraId="22D6B408" w14:textId="77777777" w:rsidR="009E21DD" w:rsidRDefault="009E21DD" w:rsidP="00C355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93B3F5F" w14:textId="3A9FE310" w:rsidR="00BD1361" w:rsidRPr="00C3552D" w:rsidRDefault="00707728" w:rsidP="00C355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</w:rPr>
        <w:t>2.</w:t>
      </w:r>
      <w:r w:rsidRPr="00C3552D">
        <w:rPr>
          <w:rFonts w:ascii="Times New Roman" w:hAnsi="Times New Roman" w:cs="Times New Roman"/>
          <w:b/>
          <w:bCs/>
        </w:rPr>
        <w:t xml:space="preserve">8. </w:t>
      </w:r>
      <w:r w:rsidRPr="00C3552D">
        <w:rPr>
          <w:rFonts w:ascii="Times New Roman" w:eastAsia="Times New Roman" w:hAnsi="Times New Roman" w:cs="Times New Roman"/>
          <w:b/>
          <w:bCs/>
          <w:color w:val="000000"/>
        </w:rPr>
        <w:t>Solicitant</w:t>
      </w:r>
    </w:p>
    <w:tbl>
      <w:tblPr>
        <w:tblStyle w:val="Style27"/>
        <w:tblW w:w="864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87"/>
        <w:gridCol w:w="4253"/>
      </w:tblGrid>
      <w:tr w:rsidR="00BD1361" w:rsidRPr="00C3552D" w14:paraId="66D472BA" w14:textId="77777777" w:rsidTr="00EE0BB9">
        <w:trPr>
          <w:trHeight w:val="562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FB0172" w14:textId="77777777" w:rsidR="00BD1361" w:rsidRPr="00C3552D" w:rsidRDefault="0000000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3552D">
              <w:rPr>
                <w:rFonts w:ascii="Times New Roman" w:hAnsi="Times New Roman" w:cs="Times New Roman"/>
              </w:rPr>
              <w:t>Denumire solicitant: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733567" w14:textId="77777777" w:rsidR="00BD1361" w:rsidRPr="00C3552D" w:rsidRDefault="00BD136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1361" w:rsidRPr="00C3552D" w14:paraId="0F747297" w14:textId="77777777" w:rsidTr="00EE0BB9">
        <w:trPr>
          <w:trHeight w:val="534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A7F307" w14:textId="3CDA4247" w:rsidR="00BD1361" w:rsidRPr="00C3552D" w:rsidRDefault="0000000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3552D">
              <w:rPr>
                <w:rFonts w:ascii="Times New Roman" w:hAnsi="Times New Roman" w:cs="Times New Roman"/>
              </w:rPr>
              <w:t>Acronim</w:t>
            </w:r>
            <w:r w:rsidR="00EE0BB9">
              <w:rPr>
                <w:rFonts w:ascii="Times New Roman" w:hAnsi="Times New Roman" w:cs="Times New Roman"/>
              </w:rPr>
              <w:t xml:space="preserve"> </w:t>
            </w:r>
            <w:r w:rsidRPr="00C3552D">
              <w:rPr>
                <w:rFonts w:ascii="Times New Roman" w:hAnsi="Times New Roman" w:cs="Times New Roman"/>
              </w:rPr>
              <w:t xml:space="preserve">(unde este cazul)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231F4B" w14:textId="77777777" w:rsidR="00BD1361" w:rsidRPr="00C3552D" w:rsidRDefault="00BD136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1361" w:rsidRPr="00C3552D" w14:paraId="63C3D9C8" w14:textId="77777777" w:rsidTr="00EE0BB9">
        <w:trPr>
          <w:trHeight w:val="449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0CC864" w14:textId="70C2A32F" w:rsidR="00BD1361" w:rsidRPr="00C3552D" w:rsidRDefault="0000000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3552D">
              <w:rPr>
                <w:rFonts w:ascii="Times New Roman" w:hAnsi="Times New Roman" w:cs="Times New Roman"/>
              </w:rPr>
              <w:t>Statut juridic: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70A057" w14:textId="77777777" w:rsidR="00BD1361" w:rsidRPr="00C3552D" w:rsidRDefault="00BD136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1361" w:rsidRPr="00C3552D" w14:paraId="70EA2C29" w14:textId="77777777" w:rsidTr="00EE0BB9">
        <w:trPr>
          <w:trHeight w:val="534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86C5FD" w14:textId="77777777" w:rsidR="00BD1361" w:rsidRPr="00C3552D" w:rsidRDefault="0000000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3552D">
              <w:rPr>
                <w:rFonts w:ascii="Times New Roman" w:hAnsi="Times New Roman" w:cs="Times New Roman"/>
              </w:rPr>
              <w:t>Cod fiscal: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66702D" w14:textId="77777777" w:rsidR="00BD1361" w:rsidRPr="00C3552D" w:rsidRDefault="00BD136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1361" w:rsidRPr="00C3552D" w14:paraId="0138F8B5" w14:textId="77777777" w:rsidTr="00EE0BB9">
        <w:trPr>
          <w:trHeight w:val="534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AD1B7A" w14:textId="1FAE86A2" w:rsidR="00BD1361" w:rsidRPr="00C3552D" w:rsidRDefault="0000000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3552D">
              <w:rPr>
                <w:rFonts w:ascii="Times New Roman" w:hAnsi="Times New Roman" w:cs="Times New Roman"/>
              </w:rPr>
              <w:t xml:space="preserve">Plătitor de TVA </w:t>
            </w:r>
            <w:r w:rsidR="004D6204">
              <w:rPr>
                <w:rFonts w:ascii="Times New Roman" w:hAnsi="Times New Roman" w:cs="Times New Roman"/>
              </w:rPr>
              <w:t xml:space="preserve"> - </w:t>
            </w:r>
            <w:r w:rsidRPr="00C3552D">
              <w:rPr>
                <w:rFonts w:ascii="Times New Roman" w:hAnsi="Times New Roman" w:cs="Times New Roman"/>
              </w:rPr>
              <w:t>DA/NU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03F775" w14:textId="77777777" w:rsidR="00BD1361" w:rsidRPr="00C3552D" w:rsidRDefault="00BD136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1361" w:rsidRPr="00C3552D" w14:paraId="0A416D4A" w14:textId="77777777" w:rsidTr="00EE0BB9">
        <w:trPr>
          <w:trHeight w:val="591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7E4A6F" w14:textId="75FB3756" w:rsidR="00BD1361" w:rsidRPr="00C3552D" w:rsidRDefault="0000000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3552D">
              <w:rPr>
                <w:rFonts w:ascii="Times New Roman" w:hAnsi="Times New Roman" w:cs="Times New Roman"/>
              </w:rPr>
              <w:t>Adresă oficială: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FA66A9" w14:textId="77777777" w:rsidR="00BD1361" w:rsidRPr="00C3552D" w:rsidRDefault="00BD136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1361" w:rsidRPr="00C3552D" w14:paraId="2B95F51D" w14:textId="77777777" w:rsidTr="00EE0BB9">
        <w:trPr>
          <w:trHeight w:val="374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0A6828" w14:textId="77777777" w:rsidR="00BD1361" w:rsidRPr="00C3552D" w:rsidRDefault="0000000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3552D">
              <w:rPr>
                <w:rFonts w:ascii="Times New Roman" w:hAnsi="Times New Roman" w:cs="Times New Roman"/>
              </w:rPr>
              <w:t>Adresă poştală: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4A89D2" w14:textId="77777777" w:rsidR="00BD1361" w:rsidRPr="00C3552D" w:rsidRDefault="00BD136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1361" w:rsidRPr="00C3552D" w14:paraId="350A3B31" w14:textId="77777777" w:rsidTr="00EE0BB9">
        <w:trPr>
          <w:trHeight w:val="360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E91960" w14:textId="77777777" w:rsidR="00BD1361" w:rsidRPr="00C3552D" w:rsidRDefault="0000000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3552D">
              <w:rPr>
                <w:rFonts w:ascii="Times New Roman" w:hAnsi="Times New Roman" w:cs="Times New Roman"/>
              </w:rPr>
              <w:t>Persoana de contact: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7F486D" w14:textId="77777777" w:rsidR="00BD1361" w:rsidRPr="00C3552D" w:rsidRDefault="00BD136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1361" w:rsidRPr="00C3552D" w14:paraId="699E5458" w14:textId="77777777" w:rsidTr="00EE0BB9">
        <w:trPr>
          <w:trHeight w:val="360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8D861D" w14:textId="77777777" w:rsidR="00BD1361" w:rsidRPr="00C3552D" w:rsidRDefault="0000000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3552D">
              <w:rPr>
                <w:rFonts w:ascii="Times New Roman" w:hAnsi="Times New Roman" w:cs="Times New Roman"/>
              </w:rPr>
              <w:t>Număr de telefon: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5EF309" w14:textId="77777777" w:rsidR="00BD1361" w:rsidRPr="00C3552D" w:rsidRDefault="00BD136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1361" w:rsidRPr="00C3552D" w14:paraId="2C819807" w14:textId="77777777" w:rsidTr="00EE0BB9">
        <w:trPr>
          <w:trHeight w:val="360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169705" w14:textId="77777777" w:rsidR="00BD1361" w:rsidRPr="00C3552D" w:rsidRDefault="0000000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3552D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AC9FF7" w14:textId="77777777" w:rsidR="00BD1361" w:rsidRPr="00C3552D" w:rsidRDefault="00BD136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1361" w:rsidRPr="00C3552D" w14:paraId="3281B757" w14:textId="77777777" w:rsidTr="00EE0BB9">
        <w:trPr>
          <w:trHeight w:val="374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B22175" w14:textId="77777777" w:rsidR="00BD1361" w:rsidRPr="00C3552D" w:rsidRDefault="0000000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3552D">
              <w:rPr>
                <w:rFonts w:ascii="Times New Roman" w:hAnsi="Times New Roman" w:cs="Times New Roman"/>
              </w:rPr>
              <w:t>Website: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BA41FA" w14:textId="77777777" w:rsidR="00BD1361" w:rsidRPr="00C3552D" w:rsidRDefault="00BD136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56352D2" w14:textId="6E81740A" w:rsidR="00BD1361" w:rsidRPr="00C3552D" w:rsidRDefault="00BD1361">
      <w:pPr>
        <w:spacing w:line="360" w:lineRule="auto"/>
        <w:jc w:val="both"/>
        <w:rPr>
          <w:rFonts w:ascii="Times New Roman" w:hAnsi="Times New Roman" w:cs="Times New Roman"/>
        </w:rPr>
      </w:pPr>
    </w:p>
    <w:p w14:paraId="3E6D2528" w14:textId="04E91116" w:rsidR="00BD1361" w:rsidRPr="00C3552D" w:rsidRDefault="00A15E24" w:rsidP="00C355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</w:rPr>
        <w:t xml:space="preserve">2. </w:t>
      </w:r>
      <w:r w:rsidRPr="00C3552D">
        <w:rPr>
          <w:rFonts w:ascii="Times New Roman" w:hAnsi="Times New Roman" w:cs="Times New Roman"/>
          <w:b/>
          <w:bCs/>
        </w:rPr>
        <w:t xml:space="preserve">9. </w:t>
      </w:r>
      <w:r w:rsidRPr="00C3552D">
        <w:rPr>
          <w:rFonts w:ascii="Times New Roman" w:eastAsia="Times New Roman" w:hAnsi="Times New Roman" w:cs="Times New Roman"/>
          <w:b/>
          <w:bCs/>
          <w:color w:val="000000"/>
        </w:rPr>
        <w:t>Detalii bancare</w:t>
      </w:r>
    </w:p>
    <w:p w14:paraId="2B5F44BC" w14:textId="00DCB618" w:rsidR="004D6204" w:rsidRPr="00C3552D" w:rsidRDefault="00000000">
      <w:pPr>
        <w:spacing w:line="360" w:lineRule="auto"/>
        <w:jc w:val="both"/>
        <w:rPr>
          <w:rFonts w:ascii="Times New Roman" w:hAnsi="Times New Roman" w:cs="Times New Roman"/>
        </w:rPr>
      </w:pPr>
      <w:r w:rsidRPr="00C3552D">
        <w:rPr>
          <w:rFonts w:ascii="Times New Roman" w:hAnsi="Times New Roman" w:cs="Times New Roman"/>
        </w:rPr>
        <w:t>Banca trebuie să fie localizată în ţara în care este înregistrat sediul solicitantului. Solicitanții societăți comerciale trebuie să furnizeze obligatoriu un cont de trezorerie.</w:t>
      </w:r>
    </w:p>
    <w:tbl>
      <w:tblPr>
        <w:tblStyle w:val="Style28"/>
        <w:tblW w:w="8768" w:type="dxa"/>
        <w:tblInd w:w="-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4231"/>
      </w:tblGrid>
      <w:tr w:rsidR="00BD1361" w:rsidRPr="00C3552D" w14:paraId="479097DC" w14:textId="77777777" w:rsidTr="00EE0BB9">
        <w:trPr>
          <w:trHeight w:val="31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C41BCF" w14:textId="77777777" w:rsidR="00BD1361" w:rsidRPr="00C3552D" w:rsidRDefault="0000000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3552D">
              <w:rPr>
                <w:rFonts w:ascii="Times New Roman" w:hAnsi="Times New Roman" w:cs="Times New Roman"/>
              </w:rPr>
              <w:t>Numele titularului de cont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6BA474" w14:textId="77777777" w:rsidR="00BD1361" w:rsidRPr="00C3552D" w:rsidRDefault="00BD136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1361" w:rsidRPr="00C3552D" w14:paraId="6817BBA1" w14:textId="77777777" w:rsidTr="00EE0BB9">
        <w:trPr>
          <w:trHeight w:val="33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1EA2B9" w14:textId="77777777" w:rsidR="00BD1361" w:rsidRPr="00C3552D" w:rsidRDefault="0000000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3552D">
              <w:rPr>
                <w:rFonts w:ascii="Times New Roman" w:hAnsi="Times New Roman" w:cs="Times New Roman"/>
              </w:rPr>
              <w:t>Nr. Cont bancar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5557D7" w14:textId="77777777" w:rsidR="00BD1361" w:rsidRPr="00C3552D" w:rsidRDefault="00BD136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1361" w:rsidRPr="00C3552D" w14:paraId="47A41425" w14:textId="77777777" w:rsidTr="00EE0BB9">
        <w:trPr>
          <w:trHeight w:val="31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85F83C" w14:textId="77777777" w:rsidR="00BD1361" w:rsidRPr="00C3552D" w:rsidRDefault="0000000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3552D">
              <w:rPr>
                <w:rFonts w:ascii="Times New Roman" w:hAnsi="Times New Roman" w:cs="Times New Roman"/>
              </w:rPr>
              <w:t>Codul Băncii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911374" w14:textId="77777777" w:rsidR="00BD1361" w:rsidRPr="00C3552D" w:rsidRDefault="00BD136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1361" w:rsidRPr="00C3552D" w14:paraId="0390FA6F" w14:textId="77777777" w:rsidTr="00EE0BB9">
        <w:trPr>
          <w:trHeight w:val="31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A5A275" w14:textId="77777777" w:rsidR="00BD1361" w:rsidRPr="00C3552D" w:rsidRDefault="0000000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3552D">
              <w:rPr>
                <w:rFonts w:ascii="Times New Roman" w:hAnsi="Times New Roman" w:cs="Times New Roman"/>
              </w:rPr>
              <w:t>Codul IBAN (opţional)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566C98" w14:textId="77777777" w:rsidR="00BD1361" w:rsidRPr="00C3552D" w:rsidRDefault="00BD136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1361" w:rsidRPr="00C3552D" w14:paraId="77337E6A" w14:textId="77777777" w:rsidTr="00EE0BB9">
        <w:trPr>
          <w:trHeight w:val="33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E4277F" w14:textId="77777777" w:rsidR="00BD1361" w:rsidRPr="00C3552D" w:rsidRDefault="0000000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3552D">
              <w:rPr>
                <w:rFonts w:ascii="Times New Roman" w:hAnsi="Times New Roman" w:cs="Times New Roman"/>
              </w:rPr>
              <w:t>Numele băncii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CC35AA" w14:textId="77777777" w:rsidR="00BD1361" w:rsidRPr="00C3552D" w:rsidRDefault="00BD136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1361" w:rsidRPr="00C3552D" w14:paraId="4C2AAE4F" w14:textId="77777777" w:rsidTr="00EE0BB9">
        <w:trPr>
          <w:trHeight w:val="31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85A98A" w14:textId="77777777" w:rsidR="00BD1361" w:rsidRPr="00C3552D" w:rsidRDefault="0000000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3552D">
              <w:rPr>
                <w:rFonts w:ascii="Times New Roman" w:hAnsi="Times New Roman" w:cs="Times New Roman"/>
              </w:rPr>
              <w:t>Adresa Băncii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C5BE84" w14:textId="77777777" w:rsidR="00BD1361" w:rsidRPr="00C3552D" w:rsidRDefault="00BD136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1361" w:rsidRPr="00C3552D" w14:paraId="15595C35" w14:textId="77777777" w:rsidTr="00EE0BB9">
        <w:trPr>
          <w:trHeight w:val="22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6DFD2B" w14:textId="77777777" w:rsidR="00BD1361" w:rsidRPr="00C3552D" w:rsidRDefault="0000000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3552D">
              <w:rPr>
                <w:rFonts w:ascii="Times New Roman" w:hAnsi="Times New Roman" w:cs="Times New Roman"/>
              </w:rPr>
              <w:t>Numele persoanei(lor) cu drept de semnătură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9626C0" w14:textId="77777777" w:rsidR="00BD1361" w:rsidRPr="00C3552D" w:rsidRDefault="00BD136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1361" w:rsidRPr="00C3552D" w14:paraId="08D6A883" w14:textId="77777777" w:rsidTr="00EE0BB9">
        <w:trPr>
          <w:trHeight w:val="10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332988" w14:textId="77777777" w:rsidR="00BD1361" w:rsidRPr="00C3552D" w:rsidRDefault="0000000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3552D">
              <w:rPr>
                <w:rFonts w:ascii="Times New Roman" w:hAnsi="Times New Roman" w:cs="Times New Roman"/>
              </w:rPr>
              <w:t>Funcţia(iile) persoanei(lor) cu drept de semnătură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CD1CCC" w14:textId="77777777" w:rsidR="00BD1361" w:rsidRPr="00C3552D" w:rsidRDefault="00BD136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44D18B4" w14:textId="77777777" w:rsidR="004D6204" w:rsidRDefault="004D6204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heading=h.gjdgxs" w:colFirst="0" w:colLast="0"/>
      <w:bookmarkEnd w:id="0"/>
    </w:p>
    <w:p w14:paraId="0496AB82" w14:textId="1B115DED" w:rsidR="00BD1361" w:rsidRPr="00C3552D" w:rsidRDefault="00000000">
      <w:pPr>
        <w:spacing w:line="360" w:lineRule="auto"/>
        <w:jc w:val="both"/>
        <w:rPr>
          <w:rFonts w:ascii="Times New Roman" w:hAnsi="Times New Roman" w:cs="Times New Roman"/>
        </w:rPr>
      </w:pPr>
      <w:r w:rsidRPr="00C3552D">
        <w:rPr>
          <w:rFonts w:ascii="Times New Roman" w:hAnsi="Times New Roman" w:cs="Times New Roman"/>
        </w:rPr>
        <w:t>Denumirea completă a solicitantului</w:t>
      </w:r>
      <w:r w:rsidR="0064125E" w:rsidRPr="00C3552D">
        <w:rPr>
          <w:rFonts w:ascii="Times New Roman" w:hAnsi="Times New Roman" w:cs="Times New Roman"/>
        </w:rPr>
        <w:t xml:space="preserve"> finanțării nerambursabile</w:t>
      </w:r>
      <w:r w:rsidRPr="00C3552D">
        <w:rPr>
          <w:rFonts w:ascii="Times New Roman" w:hAnsi="Times New Roman" w:cs="Times New Roman"/>
        </w:rPr>
        <w:t>:</w:t>
      </w:r>
      <w:bookmarkStart w:id="1" w:name="_heading=h.30j0zll" w:colFirst="0" w:colLast="0"/>
      <w:bookmarkEnd w:id="1"/>
    </w:p>
    <w:p w14:paraId="233E4829" w14:textId="77777777" w:rsidR="00BD1361" w:rsidRPr="00C3552D" w:rsidRDefault="00000000">
      <w:pPr>
        <w:spacing w:line="360" w:lineRule="auto"/>
        <w:jc w:val="both"/>
        <w:rPr>
          <w:rFonts w:ascii="Times New Roman" w:hAnsi="Times New Roman" w:cs="Times New Roman"/>
        </w:rPr>
      </w:pPr>
      <w:r w:rsidRPr="00C3552D">
        <w:rPr>
          <w:rFonts w:ascii="Times New Roman" w:hAnsi="Times New Roman" w:cs="Times New Roman"/>
        </w:rPr>
        <w:t>Nume, prenume reprezentant legal al solicitantului:</w:t>
      </w:r>
    </w:p>
    <w:p w14:paraId="1E0ED74C" w14:textId="32BC2128" w:rsidR="00BD1361" w:rsidRPr="00C3552D" w:rsidRDefault="00000000">
      <w:pPr>
        <w:spacing w:line="360" w:lineRule="auto"/>
        <w:jc w:val="both"/>
        <w:rPr>
          <w:rFonts w:ascii="Times New Roman" w:hAnsi="Times New Roman" w:cs="Times New Roman"/>
        </w:rPr>
      </w:pPr>
      <w:r w:rsidRPr="00C3552D">
        <w:rPr>
          <w:rFonts w:ascii="Times New Roman" w:hAnsi="Times New Roman" w:cs="Times New Roman"/>
        </w:rPr>
        <w:t>Semnătura solicitantului:</w:t>
      </w:r>
    </w:p>
    <w:sectPr w:rsidR="00BD1361" w:rsidRPr="00C3552D">
      <w:footerReference w:type="default" r:id="rId9"/>
      <w:pgSz w:w="12240" w:h="15840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75D7D" w14:textId="77777777" w:rsidR="00436286" w:rsidRDefault="00436286">
      <w:r>
        <w:separator/>
      </w:r>
    </w:p>
  </w:endnote>
  <w:endnote w:type="continuationSeparator" w:id="0">
    <w:p w14:paraId="618BAF0D" w14:textId="77777777" w:rsidR="00436286" w:rsidRDefault="00436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4987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A2CD4D" w14:textId="28EF0F0E" w:rsidR="00592433" w:rsidRDefault="005924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DEE012" w14:textId="09B00B01" w:rsidR="00BD1361" w:rsidRDefault="00BD1361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153"/>
        <w:tab w:val="right" w:pos="8306"/>
      </w:tabs>
      <w:rPr>
        <w:rFonts w:ascii="Times New Roman" w:eastAsia="Times New Roman" w:hAnsi="Times New Roman" w:cs="Times New Roman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4FEE8" w14:textId="77777777" w:rsidR="00436286" w:rsidRDefault="00436286">
      <w:r>
        <w:separator/>
      </w:r>
    </w:p>
  </w:footnote>
  <w:footnote w:type="continuationSeparator" w:id="0">
    <w:p w14:paraId="299A6F56" w14:textId="77777777" w:rsidR="00436286" w:rsidRDefault="004362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E306ED"/>
    <w:multiLevelType w:val="multilevel"/>
    <w:tmpl w:val="B5E306ED"/>
    <w:lvl w:ilvl="0">
      <w:start w:val="1"/>
      <w:numFmt w:val="decimal"/>
      <w:lvlText w:val="%1."/>
      <w:lvlJc w:val="left"/>
      <w:pPr>
        <w:ind w:left="63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35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07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79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51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23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95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67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390" w:hanging="360"/>
      </w:pPr>
      <w:rPr>
        <w:u w:val="none"/>
      </w:r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3D62ECE"/>
    <w:multiLevelType w:val="multilevel"/>
    <w:tmpl w:val="03D62E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FFC1C26"/>
    <w:multiLevelType w:val="multilevel"/>
    <w:tmpl w:val="2EB2D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9ADCABA"/>
    <w:multiLevelType w:val="multilevel"/>
    <w:tmpl w:val="59ADCA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3B401E9"/>
    <w:multiLevelType w:val="multilevel"/>
    <w:tmpl w:val="DF14B9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776172264">
    <w:abstractNumId w:val="3"/>
  </w:num>
  <w:num w:numId="2" w16cid:durableId="996106978">
    <w:abstractNumId w:val="2"/>
  </w:num>
  <w:num w:numId="3" w16cid:durableId="316804935">
    <w:abstractNumId w:val="6"/>
  </w:num>
  <w:num w:numId="4" w16cid:durableId="1732190069">
    <w:abstractNumId w:val="1"/>
  </w:num>
  <w:num w:numId="5" w16cid:durableId="503979459">
    <w:abstractNumId w:val="0"/>
  </w:num>
  <w:num w:numId="6" w16cid:durableId="303774488">
    <w:abstractNumId w:val="4"/>
  </w:num>
  <w:num w:numId="7" w16cid:durableId="32508544">
    <w:abstractNumId w:val="7"/>
  </w:num>
  <w:num w:numId="8" w16cid:durableId="187742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361"/>
    <w:rsid w:val="00095C47"/>
    <w:rsid w:val="000B73B3"/>
    <w:rsid w:val="001D004C"/>
    <w:rsid w:val="00202212"/>
    <w:rsid w:val="0025428D"/>
    <w:rsid w:val="002B6BC6"/>
    <w:rsid w:val="0032588D"/>
    <w:rsid w:val="00377E37"/>
    <w:rsid w:val="00436286"/>
    <w:rsid w:val="004D6204"/>
    <w:rsid w:val="00547A6B"/>
    <w:rsid w:val="0057658A"/>
    <w:rsid w:val="00592433"/>
    <w:rsid w:val="005C26D4"/>
    <w:rsid w:val="0064125E"/>
    <w:rsid w:val="00642C85"/>
    <w:rsid w:val="00707728"/>
    <w:rsid w:val="008148D7"/>
    <w:rsid w:val="00820F77"/>
    <w:rsid w:val="008701FF"/>
    <w:rsid w:val="00934F2A"/>
    <w:rsid w:val="009E21DD"/>
    <w:rsid w:val="00A15E24"/>
    <w:rsid w:val="00AA4D1C"/>
    <w:rsid w:val="00BD1361"/>
    <w:rsid w:val="00BE7B23"/>
    <w:rsid w:val="00C3552D"/>
    <w:rsid w:val="00CA5C2D"/>
    <w:rsid w:val="00EE0BB9"/>
    <w:rsid w:val="00F65E70"/>
    <w:rsid w:val="00F7443D"/>
    <w:rsid w:val="6676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9F463"/>
  <w15:docId w15:val="{E9D9597D-C9DC-45F2-9AF6-A573FDBFF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sz w:val="24"/>
      <w:szCs w:val="24"/>
      <w:lang w:val="ro-RO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qFormat/>
    <w:pPr>
      <w:widowControl w:val="0"/>
      <w:tabs>
        <w:tab w:val="left" w:pos="-720"/>
      </w:tabs>
      <w:jc w:val="center"/>
    </w:pPr>
    <w:rPr>
      <w:b/>
      <w:sz w:val="48"/>
      <w:szCs w:val="48"/>
    </w:rPr>
  </w:style>
  <w:style w:type="table" w:customStyle="1" w:styleId="TableNormal11">
    <w:name w:val="Table Normal1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qFormat/>
    <w:tblPr>
      <w:tblCellMar>
        <w:left w:w="115" w:type="dxa"/>
        <w:right w:w="115" w:type="dxa"/>
      </w:tblCellMar>
    </w:tblPr>
  </w:style>
  <w:style w:type="table" w:customStyle="1" w:styleId="Style11">
    <w:name w:val="_Style 11"/>
    <w:basedOn w:val="TableNormal1"/>
    <w:qFormat/>
    <w:tblPr>
      <w:tblCellMar>
        <w:left w:w="115" w:type="dxa"/>
        <w:right w:w="115" w:type="dxa"/>
      </w:tblCellMar>
    </w:tblPr>
  </w:style>
  <w:style w:type="table" w:customStyle="1" w:styleId="Style12">
    <w:name w:val="_Style 12"/>
    <w:basedOn w:val="TableNormal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TableNormal1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TableNormal11"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TableNormal11"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TableNormal11"/>
    <w:qFormat/>
    <w:tblPr>
      <w:tblCellMar>
        <w:left w:w="115" w:type="dxa"/>
        <w:right w:w="115" w:type="dxa"/>
      </w:tblCellMar>
    </w:tblPr>
  </w:style>
  <w:style w:type="paragraph" w:styleId="NormalWeb">
    <w:name w:val="Normal (Web)"/>
    <w:qFormat/>
    <w:rsid w:val="00BE7B23"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99"/>
    <w:unhideWhenUsed/>
    <w:rsid w:val="00C3552D"/>
    <w:pPr>
      <w:ind w:left="720"/>
      <w:contextualSpacing/>
    </w:pPr>
  </w:style>
  <w:style w:type="paragraph" w:styleId="Header">
    <w:name w:val="header"/>
    <w:basedOn w:val="Normal"/>
    <w:link w:val="HeaderChar"/>
    <w:rsid w:val="005924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92433"/>
    <w:rPr>
      <w:rFonts w:asciiTheme="minorHAnsi" w:eastAsiaTheme="minorEastAsia" w:hAnsiTheme="minorHAnsi" w:cstheme="minorBidi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rsid w:val="005924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2433"/>
    <w:rPr>
      <w:rFonts w:asciiTheme="minorHAnsi" w:eastAsiaTheme="minorEastAsia" w:hAnsiTheme="minorHAnsi" w:cstheme="minorBidi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AoMjaE8jhNr80gwfMdXg+c4dEQ==">CgMxLjAyCGguZ2pkZ3hzMgloLjMwajB6bGw4AHIhMUlBck5EZVlIQ1VLd0hMbEpseVQzYWlpbEVxQUZyM1ll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1078</Words>
  <Characters>6146</Characters>
  <Application>Microsoft Office Word</Application>
  <DocSecurity>0</DocSecurity>
  <Lines>51</Lines>
  <Paragraphs>14</Paragraphs>
  <ScaleCrop>false</ScaleCrop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Teodora.Bolonyi</dc:creator>
  <cp:lastModifiedBy>Andrei Balanica</cp:lastModifiedBy>
  <cp:revision>22</cp:revision>
  <cp:lastPrinted>2024-11-04T08:03:00Z</cp:lastPrinted>
  <dcterms:created xsi:type="dcterms:W3CDTF">2022-03-24T07:31:00Z</dcterms:created>
  <dcterms:modified xsi:type="dcterms:W3CDTF">2026-07-27T05:48:00Z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